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6BF" w:rsidRPr="00FB5A53" w:rsidRDefault="00D056BF" w:rsidP="00FB5A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A53">
        <w:rPr>
          <w:rFonts w:ascii="Times New Roman" w:hAnsi="Times New Roman" w:cs="Times New Roman"/>
          <w:b/>
          <w:sz w:val="28"/>
          <w:szCs w:val="28"/>
        </w:rPr>
        <w:t>ПУБЛИЧНЫЙ ОТЧЕТ</w:t>
      </w:r>
      <w:r w:rsidR="00151FE3" w:rsidRPr="00FB5A53">
        <w:rPr>
          <w:rFonts w:ascii="Times New Roman" w:hAnsi="Times New Roman" w:cs="Times New Roman"/>
          <w:b/>
          <w:sz w:val="28"/>
          <w:szCs w:val="28"/>
        </w:rPr>
        <w:t xml:space="preserve"> по результатам </w:t>
      </w:r>
      <w:proofErr w:type="spellStart"/>
      <w:r w:rsidR="00151FE3" w:rsidRPr="00FB5A53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="00151FE3" w:rsidRPr="00FB5A53">
        <w:rPr>
          <w:rFonts w:ascii="Times New Roman" w:hAnsi="Times New Roman" w:cs="Times New Roman"/>
          <w:b/>
          <w:sz w:val="28"/>
          <w:szCs w:val="28"/>
        </w:rPr>
        <w:t xml:space="preserve"> МАДОУ «Детский сад № 248 комбинированного вида» Ново-Савиновского района г</w:t>
      </w:r>
      <w:proofErr w:type="gramStart"/>
      <w:r w:rsidR="00151FE3" w:rsidRPr="00FB5A53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151FE3" w:rsidRPr="00FB5A53">
        <w:rPr>
          <w:rFonts w:ascii="Times New Roman" w:hAnsi="Times New Roman" w:cs="Times New Roman"/>
          <w:b/>
          <w:sz w:val="28"/>
          <w:szCs w:val="28"/>
        </w:rPr>
        <w:t>азани.</w:t>
      </w:r>
    </w:p>
    <w:p w:rsidR="00D056BF" w:rsidRPr="00A24C01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56BF" w:rsidRPr="00A24C01" w:rsidRDefault="00D056BF" w:rsidP="009674E2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6BF" w:rsidRPr="00A24C01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>Отчетный период: 2012-2013 учебный год</w:t>
      </w:r>
    </w:p>
    <w:p w:rsidR="00D056BF" w:rsidRPr="00A24C01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56BF" w:rsidRPr="00A24C01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 xml:space="preserve">Структура публичного доклада </w:t>
      </w:r>
    </w:p>
    <w:p w:rsidR="00D056BF" w:rsidRPr="00A24C01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24C01" w:rsidRPr="00A24C01" w:rsidRDefault="00D056BF" w:rsidP="00A24C01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 xml:space="preserve"> 1.</w:t>
      </w:r>
      <w:r w:rsidR="00650026" w:rsidRPr="00A24C01">
        <w:rPr>
          <w:rFonts w:ascii="Times New Roman" w:hAnsi="Times New Roman" w:cs="Times New Roman"/>
          <w:sz w:val="28"/>
          <w:szCs w:val="28"/>
        </w:rPr>
        <w:t xml:space="preserve"> Общая характеристика образовательной организации</w:t>
      </w:r>
      <w:r w:rsidRPr="00A24C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56BF" w:rsidRPr="00A24C01" w:rsidRDefault="00650026" w:rsidP="00D056BF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 xml:space="preserve"> 2. Система</w:t>
      </w:r>
      <w:r w:rsidR="00D056BF" w:rsidRPr="00A24C01">
        <w:rPr>
          <w:rFonts w:ascii="Times New Roman" w:hAnsi="Times New Roman" w:cs="Times New Roman"/>
          <w:sz w:val="28"/>
          <w:szCs w:val="28"/>
        </w:rPr>
        <w:t xml:space="preserve"> </w:t>
      </w:r>
      <w:r w:rsidRPr="00A24C01">
        <w:rPr>
          <w:rFonts w:ascii="Times New Roman" w:hAnsi="Times New Roman" w:cs="Times New Roman"/>
          <w:sz w:val="28"/>
          <w:szCs w:val="28"/>
        </w:rPr>
        <w:t xml:space="preserve"> </w:t>
      </w:r>
      <w:r w:rsidR="00D056BF" w:rsidRPr="00A24C01">
        <w:rPr>
          <w:rFonts w:ascii="Times New Roman" w:hAnsi="Times New Roman" w:cs="Times New Roman"/>
          <w:sz w:val="28"/>
          <w:szCs w:val="28"/>
        </w:rPr>
        <w:t>управления</w:t>
      </w:r>
      <w:r w:rsidRPr="00A24C01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D056BF" w:rsidRPr="00A24C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56BF" w:rsidRPr="00A24C01" w:rsidRDefault="00A24C01" w:rsidP="00D056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D056BF" w:rsidRPr="00A24C0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D056BF" w:rsidRPr="00A24C01">
        <w:rPr>
          <w:rFonts w:ascii="Times New Roman" w:hAnsi="Times New Roman" w:cs="Times New Roman"/>
          <w:sz w:val="28"/>
          <w:szCs w:val="28"/>
        </w:rPr>
        <w:t xml:space="preserve"> образовательного процесса в ДОУ. </w:t>
      </w:r>
    </w:p>
    <w:p w:rsidR="00D056BF" w:rsidRPr="00A24C01" w:rsidRDefault="00D41AA4" w:rsidP="00D056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D056BF" w:rsidRPr="00A24C01">
        <w:rPr>
          <w:rFonts w:ascii="Times New Roman" w:hAnsi="Times New Roman" w:cs="Times New Roman"/>
          <w:sz w:val="28"/>
          <w:szCs w:val="28"/>
        </w:rPr>
        <w:t xml:space="preserve">. Условия осуществления  образовательного процесса в ДОУ. </w:t>
      </w:r>
    </w:p>
    <w:p w:rsidR="00A24C01" w:rsidRDefault="00A24C01" w:rsidP="00A24C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1AA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.1.Качество </w:t>
      </w:r>
      <w:r w:rsidR="00D056BF" w:rsidRPr="00A24C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56BF" w:rsidRPr="00A24C01">
        <w:rPr>
          <w:rFonts w:ascii="Times New Roman" w:hAnsi="Times New Roman" w:cs="Times New Roman"/>
          <w:sz w:val="28"/>
          <w:szCs w:val="28"/>
        </w:rPr>
        <w:t>кадрового</w:t>
      </w:r>
      <w:proofErr w:type="gramEnd"/>
      <w:r w:rsidR="00D056BF" w:rsidRPr="00A24C01">
        <w:rPr>
          <w:rFonts w:ascii="Times New Roman" w:hAnsi="Times New Roman" w:cs="Times New Roman"/>
          <w:sz w:val="28"/>
          <w:szCs w:val="28"/>
        </w:rPr>
        <w:t xml:space="preserve"> обеспечение </w:t>
      </w:r>
      <w:r>
        <w:rPr>
          <w:rFonts w:ascii="Times New Roman" w:hAnsi="Times New Roman" w:cs="Times New Roman"/>
          <w:sz w:val="28"/>
          <w:szCs w:val="28"/>
        </w:rPr>
        <w:t>учреждении</w:t>
      </w:r>
    </w:p>
    <w:p w:rsidR="00A24C01" w:rsidRPr="00A24C01" w:rsidRDefault="00A24C01" w:rsidP="00D056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1AA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</w:t>
      </w:r>
      <w:r w:rsidRPr="00A24C01">
        <w:rPr>
          <w:rFonts w:ascii="Times New Roman" w:hAnsi="Times New Roman" w:cs="Times New Roman"/>
          <w:sz w:val="28"/>
          <w:szCs w:val="28"/>
        </w:rPr>
        <w:t>. Состоя</w:t>
      </w:r>
      <w:r>
        <w:rPr>
          <w:rFonts w:ascii="Times New Roman" w:hAnsi="Times New Roman" w:cs="Times New Roman"/>
          <w:sz w:val="28"/>
          <w:szCs w:val="28"/>
        </w:rPr>
        <w:t>ние предметно-развивающей среды</w:t>
      </w:r>
      <w:r w:rsidRPr="00A24C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6BF" w:rsidRPr="00A24C01" w:rsidRDefault="00A24C01" w:rsidP="00D056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1AA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.3</w:t>
      </w:r>
      <w:r w:rsidR="00D056BF" w:rsidRPr="00A24C01">
        <w:rPr>
          <w:rFonts w:ascii="Times New Roman" w:hAnsi="Times New Roman" w:cs="Times New Roman"/>
          <w:sz w:val="28"/>
          <w:szCs w:val="28"/>
        </w:rPr>
        <w:t xml:space="preserve">. Медицинское обслуживание. </w:t>
      </w:r>
    </w:p>
    <w:p w:rsidR="00D056BF" w:rsidRDefault="00A24C01" w:rsidP="00D056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1AA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.4</w:t>
      </w:r>
      <w:r w:rsidR="00D056BF" w:rsidRPr="00A24C01">
        <w:rPr>
          <w:rFonts w:ascii="Times New Roman" w:hAnsi="Times New Roman" w:cs="Times New Roman"/>
          <w:sz w:val="28"/>
          <w:szCs w:val="28"/>
        </w:rPr>
        <w:t>. Организация питания детей</w:t>
      </w:r>
    </w:p>
    <w:p w:rsidR="00A24C01" w:rsidRPr="00A24C01" w:rsidRDefault="00A24C01" w:rsidP="00D056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1AA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D41AA4">
        <w:rPr>
          <w:rFonts w:ascii="Times New Roman" w:hAnsi="Times New Roman" w:cs="Times New Roman"/>
          <w:sz w:val="28"/>
          <w:szCs w:val="28"/>
        </w:rPr>
        <w:t>Финансово-хозяйственная деятельность</w:t>
      </w:r>
    </w:p>
    <w:p w:rsidR="00D056BF" w:rsidRPr="00A24C01" w:rsidRDefault="00D41AA4" w:rsidP="00D056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056BF" w:rsidRPr="00A24C01">
        <w:rPr>
          <w:rFonts w:ascii="Times New Roman" w:hAnsi="Times New Roman" w:cs="Times New Roman"/>
          <w:sz w:val="28"/>
          <w:szCs w:val="28"/>
        </w:rPr>
        <w:t>. Организация методической работы в ДОУ</w:t>
      </w:r>
    </w:p>
    <w:p w:rsidR="00D056BF" w:rsidRPr="00A24C01" w:rsidRDefault="00D41AA4" w:rsidP="00D41A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056BF" w:rsidRPr="00A24C01">
        <w:rPr>
          <w:rFonts w:ascii="Times New Roman" w:hAnsi="Times New Roman" w:cs="Times New Roman"/>
          <w:sz w:val="28"/>
          <w:szCs w:val="28"/>
        </w:rPr>
        <w:t xml:space="preserve">. Результаты учебно-воспитательного процесса </w:t>
      </w:r>
    </w:p>
    <w:p w:rsidR="00D056BF" w:rsidRPr="00A24C01" w:rsidRDefault="00D41AA4" w:rsidP="00D056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056BF" w:rsidRPr="00A24C01">
        <w:rPr>
          <w:rFonts w:ascii="Times New Roman" w:hAnsi="Times New Roman" w:cs="Times New Roman"/>
          <w:sz w:val="28"/>
          <w:szCs w:val="28"/>
        </w:rPr>
        <w:t>. Перспективы развития  на 2013-2014 учебный год</w:t>
      </w:r>
    </w:p>
    <w:p w:rsidR="00D056BF" w:rsidRPr="00A24C01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56BF" w:rsidRPr="00A24C01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56BF" w:rsidRPr="00A24C01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56BF" w:rsidRPr="00D41AA4" w:rsidRDefault="00D056BF" w:rsidP="00D056B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41AA4">
        <w:rPr>
          <w:rFonts w:ascii="Times New Roman" w:hAnsi="Times New Roman" w:cs="Times New Roman"/>
          <w:b/>
          <w:sz w:val="28"/>
          <w:szCs w:val="28"/>
        </w:rPr>
        <w:t>1. ОБЩАЯ ХАРАКТЕРИСТИКА ОБРАЗОВАТЕЛЬНОГО УЧРЕЖДЕНИЯ</w:t>
      </w:r>
    </w:p>
    <w:p w:rsidR="00D056BF" w:rsidRPr="00A24C01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56BF" w:rsidRPr="00A24C01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4612B2" w:rsidRPr="00A24C01">
        <w:rPr>
          <w:rFonts w:ascii="Times New Roman" w:hAnsi="Times New Roman" w:cs="Times New Roman"/>
          <w:sz w:val="28"/>
          <w:szCs w:val="28"/>
        </w:rPr>
        <w:t xml:space="preserve">автономное </w:t>
      </w:r>
      <w:r w:rsidRPr="00A24C01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  <w:r w:rsidR="004612B2" w:rsidRPr="00A24C01">
        <w:rPr>
          <w:rFonts w:ascii="Times New Roman" w:hAnsi="Times New Roman" w:cs="Times New Roman"/>
          <w:sz w:val="28"/>
          <w:szCs w:val="28"/>
        </w:rPr>
        <w:t xml:space="preserve"> « Детский сад № 248 комбинированного вида»</w:t>
      </w:r>
      <w:r w:rsidR="00C635E4" w:rsidRPr="00A24C01">
        <w:rPr>
          <w:rFonts w:ascii="Times New Roman" w:hAnsi="Times New Roman" w:cs="Times New Roman"/>
          <w:sz w:val="28"/>
          <w:szCs w:val="28"/>
        </w:rPr>
        <w:t xml:space="preserve">  функционирует с 1978</w:t>
      </w:r>
      <w:r w:rsidRPr="00A24C0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0779E" w:rsidRDefault="0080779E" w:rsidP="00FB5A53">
      <w:pPr>
        <w:suppressAutoHyphens/>
        <w:ind w:left="43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:rsidR="0080779E" w:rsidRPr="0080779E" w:rsidRDefault="0080779E" w:rsidP="00FB5A53">
      <w:pPr>
        <w:suppressAutoHyphens/>
        <w:ind w:left="43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80779E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Вид права: Оперативное управление </w:t>
      </w:r>
    </w:p>
    <w:p w:rsidR="0080779E" w:rsidRPr="0080779E" w:rsidRDefault="0080779E" w:rsidP="00FB5A53">
      <w:pPr>
        <w:suppressAutoHyphens/>
        <w:ind w:left="43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80779E">
        <w:rPr>
          <w:rFonts w:ascii="Times New Roman" w:eastAsia="Calibri" w:hAnsi="Times New Roman" w:cs="Calibri"/>
          <w:sz w:val="28"/>
          <w:szCs w:val="28"/>
          <w:lang w:eastAsia="ar-SA"/>
        </w:rPr>
        <w:t>Наличие документов: Свидетельство о государственной регистрации права. Дата выдачи 16 июля 2010 года. Серия 16 – АЕ 708076</w:t>
      </w:r>
    </w:p>
    <w:p w:rsidR="0080779E" w:rsidRDefault="0080779E" w:rsidP="00FB5A53">
      <w:pPr>
        <w:pStyle w:val="a3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FB5A53">
        <w:rPr>
          <w:rFonts w:ascii="Times New Roman" w:eastAsia="Calibri" w:hAnsi="Times New Roman" w:cs="Calibri"/>
          <w:b/>
          <w:sz w:val="28"/>
          <w:szCs w:val="28"/>
          <w:lang w:eastAsia="ar-SA"/>
        </w:rPr>
        <w:t>Субъект</w:t>
      </w:r>
      <w:proofErr w:type="gramStart"/>
      <w:r w:rsidRPr="00FB5A53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 </w:t>
      </w:r>
      <w:r w:rsidRPr="0080779E">
        <w:rPr>
          <w:rFonts w:ascii="Times New Roman" w:eastAsia="Calibri" w:hAnsi="Times New Roman" w:cs="Calibri"/>
          <w:sz w:val="28"/>
          <w:szCs w:val="28"/>
          <w:lang w:eastAsia="ar-SA"/>
        </w:rPr>
        <w:t>:</w:t>
      </w:r>
      <w:proofErr w:type="gramEnd"/>
      <w:r w:rsidRPr="0080779E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Муниципальное автономное дошкольное образовательное учреждение</w:t>
      </w:r>
    </w:p>
    <w:p w:rsidR="00FB5A53" w:rsidRDefault="0080779E" w:rsidP="00FB5A53">
      <w:pPr>
        <w:pStyle w:val="a3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80779E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« Детский сад № 248 комбинированного вида» Ново – Савиновского района </w:t>
      </w:r>
      <w:proofErr w:type="gramStart"/>
      <w:r w:rsidRPr="0080779E">
        <w:rPr>
          <w:rFonts w:ascii="Times New Roman" w:eastAsia="Calibri" w:hAnsi="Times New Roman" w:cs="Calibri"/>
          <w:sz w:val="28"/>
          <w:szCs w:val="28"/>
          <w:lang w:eastAsia="ar-SA"/>
        </w:rPr>
        <w:t>г</w:t>
      </w:r>
      <w:proofErr w:type="gramEnd"/>
      <w:r w:rsidRPr="0080779E">
        <w:rPr>
          <w:rFonts w:ascii="Times New Roman" w:eastAsia="Calibri" w:hAnsi="Times New Roman" w:cs="Calibri"/>
          <w:sz w:val="28"/>
          <w:szCs w:val="28"/>
          <w:lang w:eastAsia="ar-SA"/>
        </w:rPr>
        <w:t xml:space="preserve">. Казани. </w:t>
      </w:r>
    </w:p>
    <w:p w:rsidR="00FB5A53" w:rsidRDefault="0080779E" w:rsidP="00FB5A53">
      <w:pPr>
        <w:pStyle w:val="a3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80779E">
        <w:rPr>
          <w:rFonts w:ascii="Times New Roman" w:eastAsia="Calibri" w:hAnsi="Times New Roman" w:cs="Calibri"/>
          <w:sz w:val="28"/>
          <w:szCs w:val="28"/>
          <w:lang w:eastAsia="ar-SA"/>
        </w:rPr>
        <w:t>ИНН 1657027762, ОГРН 1021603142648,</w:t>
      </w:r>
    </w:p>
    <w:p w:rsidR="00FB5A53" w:rsidRDefault="0080779E" w:rsidP="00FB5A53">
      <w:pPr>
        <w:pStyle w:val="a3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80779E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наименование регистрирующего органа: Межрайонная инспекция Федеральной  налоговой службы № 18 по республики Татарстан, КПП: 165701001, </w:t>
      </w:r>
    </w:p>
    <w:p w:rsidR="0080779E" w:rsidRDefault="0080779E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5A53">
        <w:rPr>
          <w:rFonts w:ascii="Times New Roman" w:eastAsia="Calibri" w:hAnsi="Times New Roman" w:cs="Calibri"/>
          <w:b/>
          <w:sz w:val="28"/>
          <w:szCs w:val="28"/>
          <w:lang w:eastAsia="ar-SA"/>
        </w:rPr>
        <w:t>адрес постоянно действующего исполнительного органа</w:t>
      </w:r>
      <w:r w:rsidRPr="0080779E">
        <w:rPr>
          <w:rFonts w:ascii="Times New Roman" w:eastAsia="Calibri" w:hAnsi="Times New Roman" w:cs="Calibri"/>
          <w:sz w:val="28"/>
          <w:szCs w:val="28"/>
          <w:lang w:eastAsia="ar-SA"/>
        </w:rPr>
        <w:t xml:space="preserve">: Россия, 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 420103,</w:t>
      </w:r>
      <w:r w:rsidRPr="0080779E">
        <w:rPr>
          <w:rFonts w:ascii="Times New Roman" w:eastAsia="Calibri" w:hAnsi="Times New Roman" w:cs="Calibri"/>
          <w:sz w:val="28"/>
          <w:szCs w:val="28"/>
          <w:lang w:eastAsia="ar-SA"/>
        </w:rPr>
        <w:t xml:space="preserve">Республика Татарстан, </w:t>
      </w:r>
      <w:proofErr w:type="gramStart"/>
      <w:r w:rsidRPr="0080779E">
        <w:rPr>
          <w:rFonts w:ascii="Times New Roman" w:eastAsia="Calibri" w:hAnsi="Times New Roman" w:cs="Calibri"/>
          <w:sz w:val="28"/>
          <w:szCs w:val="28"/>
          <w:lang w:eastAsia="ar-SA"/>
        </w:rPr>
        <w:t>г</w:t>
      </w:r>
      <w:proofErr w:type="gramEnd"/>
      <w:r w:rsidRPr="0080779E">
        <w:rPr>
          <w:rFonts w:ascii="Times New Roman" w:eastAsia="Calibri" w:hAnsi="Times New Roman" w:cs="Calibri"/>
          <w:sz w:val="28"/>
          <w:szCs w:val="28"/>
          <w:lang w:eastAsia="ar-SA"/>
        </w:rPr>
        <w:t>. Казань, ул. Амирхана д. 35А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, тел.521-56-99,521-41-81,</w:t>
      </w:r>
      <w:r w:rsidRPr="008077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779E" w:rsidRPr="00A24C01" w:rsidRDefault="0080779E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5A53">
        <w:rPr>
          <w:rFonts w:ascii="Times New Roman" w:hAnsi="Times New Roman" w:cs="Times New Roman"/>
          <w:b/>
          <w:sz w:val="28"/>
          <w:szCs w:val="28"/>
        </w:rPr>
        <w:t>Электронная почта</w:t>
      </w:r>
      <w:r w:rsidRPr="00A24C0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24C01">
        <w:rPr>
          <w:rFonts w:ascii="Times New Roman" w:hAnsi="Times New Roman" w:cs="Times New Roman"/>
          <w:sz w:val="28"/>
          <w:szCs w:val="28"/>
          <w:lang w:val="en-US"/>
        </w:rPr>
        <w:t>madoy</w:t>
      </w:r>
      <w:proofErr w:type="spellEnd"/>
      <w:r w:rsidRPr="00A24C01">
        <w:rPr>
          <w:rFonts w:ascii="Times New Roman" w:hAnsi="Times New Roman" w:cs="Times New Roman"/>
          <w:sz w:val="28"/>
          <w:szCs w:val="28"/>
        </w:rPr>
        <w:t xml:space="preserve">248@mail.ru. </w:t>
      </w:r>
    </w:p>
    <w:p w:rsidR="0080779E" w:rsidRPr="0080779E" w:rsidRDefault="00FB5A53" w:rsidP="00FB5A53">
      <w:pPr>
        <w:suppressAutoHyphens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FB5A53">
        <w:rPr>
          <w:rFonts w:ascii="Times New Roman" w:eastAsia="Calibri" w:hAnsi="Times New Roman" w:cs="Calibri"/>
          <w:b/>
          <w:sz w:val="28"/>
          <w:szCs w:val="28"/>
          <w:lang w:eastAsia="ar-SA"/>
        </w:rPr>
        <w:t>О</w:t>
      </w:r>
      <w:r w:rsidR="0080779E" w:rsidRPr="00FB5A53">
        <w:rPr>
          <w:rFonts w:ascii="Times New Roman" w:eastAsia="Calibri" w:hAnsi="Times New Roman" w:cs="Calibri"/>
          <w:b/>
          <w:sz w:val="28"/>
          <w:szCs w:val="28"/>
          <w:lang w:eastAsia="ar-SA"/>
        </w:rPr>
        <w:t>бъект права</w:t>
      </w:r>
      <w:r w:rsidR="0080779E" w:rsidRPr="0080779E">
        <w:rPr>
          <w:rFonts w:ascii="Times New Roman" w:eastAsia="Calibri" w:hAnsi="Times New Roman" w:cs="Calibri"/>
          <w:sz w:val="28"/>
          <w:szCs w:val="28"/>
          <w:lang w:eastAsia="ar-SA"/>
        </w:rPr>
        <w:t xml:space="preserve">: Здание </w:t>
      </w:r>
      <w:proofErr w:type="gramStart"/>
      <w:r w:rsidR="0080779E" w:rsidRPr="0080779E">
        <w:rPr>
          <w:rFonts w:ascii="Times New Roman" w:eastAsia="Calibri" w:hAnsi="Times New Roman" w:cs="Calibri"/>
          <w:sz w:val="28"/>
          <w:szCs w:val="28"/>
          <w:lang w:eastAsia="ar-SA"/>
        </w:rPr>
        <w:t xml:space="preserve">( </w:t>
      </w:r>
      <w:proofErr w:type="gramEnd"/>
      <w:r w:rsidR="0080779E" w:rsidRPr="0080779E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детский сад), назначение: нежилое, 2 – этажное, общая площадь 1996,5 кв.м.,  инв.№ 2000 – 341, лит. А, </w:t>
      </w:r>
    </w:p>
    <w:p w:rsidR="0080779E" w:rsidRPr="0080779E" w:rsidRDefault="0080779E" w:rsidP="0080779E">
      <w:pPr>
        <w:suppressAutoHyphens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FB5A53">
        <w:rPr>
          <w:rFonts w:ascii="Times New Roman" w:eastAsia="Calibri" w:hAnsi="Times New Roman" w:cs="Calibri"/>
          <w:b/>
          <w:sz w:val="28"/>
          <w:szCs w:val="28"/>
          <w:lang w:eastAsia="ar-SA"/>
        </w:rPr>
        <w:lastRenderedPageBreak/>
        <w:t>Кадастровый номер</w:t>
      </w:r>
      <w:r w:rsidRPr="0080779E">
        <w:rPr>
          <w:rFonts w:ascii="Times New Roman" w:eastAsia="Calibri" w:hAnsi="Times New Roman" w:cs="Calibri"/>
          <w:sz w:val="28"/>
          <w:szCs w:val="28"/>
          <w:lang w:eastAsia="ar-SA"/>
        </w:rPr>
        <w:t>: 16:50:110417:37:82</w:t>
      </w:r>
    </w:p>
    <w:p w:rsidR="0080779E" w:rsidRPr="0080779E" w:rsidRDefault="0080779E" w:rsidP="0080779E">
      <w:pPr>
        <w:suppressAutoHyphens/>
        <w:spacing w:after="0" w:line="240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FB5A53">
        <w:rPr>
          <w:rFonts w:ascii="Times New Roman" w:eastAsia="Calibri" w:hAnsi="Times New Roman" w:cs="Calibri"/>
          <w:b/>
          <w:sz w:val="28"/>
          <w:szCs w:val="28"/>
          <w:lang w:eastAsia="ar-SA"/>
        </w:rPr>
        <w:t>Существующие ограничения права</w:t>
      </w:r>
      <w:r w:rsidRPr="0080779E">
        <w:rPr>
          <w:rFonts w:ascii="Times New Roman" w:eastAsia="Calibri" w:hAnsi="Times New Roman" w:cs="Calibri"/>
          <w:sz w:val="28"/>
          <w:szCs w:val="28"/>
          <w:lang w:eastAsia="ar-SA"/>
        </w:rPr>
        <w:t>: не зарегистрировано</w:t>
      </w:r>
    </w:p>
    <w:p w:rsidR="0080779E" w:rsidRPr="0080779E" w:rsidRDefault="0080779E" w:rsidP="0080779E">
      <w:pPr>
        <w:suppressAutoHyphens/>
        <w:spacing w:after="0" w:line="240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80779E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О чем в Едином государственном реестре прав на недвижимое имущество и сделок с ним «15» июля 2010 года сделана запись регистрации </w:t>
      </w:r>
    </w:p>
    <w:p w:rsidR="00BE2E72" w:rsidRDefault="0080779E" w:rsidP="0080779E">
      <w:pPr>
        <w:suppressAutoHyphens/>
        <w:spacing w:after="0" w:line="240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80779E">
        <w:rPr>
          <w:rFonts w:ascii="Times New Roman" w:eastAsia="Calibri" w:hAnsi="Times New Roman" w:cs="Calibri"/>
          <w:sz w:val="28"/>
          <w:szCs w:val="28"/>
          <w:lang w:eastAsia="ar-SA"/>
        </w:rPr>
        <w:t>№ 16-16-01/199/2010-205</w:t>
      </w:r>
    </w:p>
    <w:p w:rsidR="0080779E" w:rsidRPr="0080779E" w:rsidRDefault="0080779E" w:rsidP="0080779E">
      <w:pPr>
        <w:suppressAutoHyphens/>
        <w:spacing w:after="0" w:line="240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80779E">
        <w:rPr>
          <w:rFonts w:ascii="Times New Roman" w:eastAsia="Calibri" w:hAnsi="Times New Roman" w:cs="Calibri"/>
          <w:sz w:val="28"/>
          <w:szCs w:val="28"/>
          <w:lang w:eastAsia="ar-SA"/>
        </w:rPr>
        <w:tab/>
      </w:r>
    </w:p>
    <w:p w:rsidR="00BE2E72" w:rsidRPr="00BE2E72" w:rsidRDefault="00BE2E72" w:rsidP="00BE2E72">
      <w:pPr>
        <w:suppressAutoHyphens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BE2E72">
        <w:rPr>
          <w:rFonts w:ascii="Times New Roman" w:eastAsia="Calibri" w:hAnsi="Times New Roman" w:cs="Calibri"/>
          <w:sz w:val="28"/>
          <w:szCs w:val="28"/>
          <w:lang w:eastAsia="ar-SA"/>
        </w:rPr>
        <w:t>Детский сад находится в жилой зоне. Образовательное учреждение занимает площадь земельного участка 9280 кв. м. Вся территор</w:t>
      </w:r>
      <w:r w:rsidR="00FB5A53">
        <w:rPr>
          <w:rFonts w:ascii="Times New Roman" w:eastAsia="Calibri" w:hAnsi="Times New Roman" w:cs="Calibri"/>
          <w:sz w:val="28"/>
          <w:szCs w:val="28"/>
          <w:lang w:eastAsia="ar-SA"/>
        </w:rPr>
        <w:t>ия огорожена железным забором</w:t>
      </w:r>
      <w:proofErr w:type="gramStart"/>
      <w:r w:rsidR="00FB5A53">
        <w:rPr>
          <w:rFonts w:ascii="Times New Roman" w:eastAsia="Calibri" w:hAnsi="Times New Roman" w:cs="Calibri"/>
          <w:sz w:val="28"/>
          <w:szCs w:val="28"/>
          <w:lang w:eastAsia="ar-SA"/>
        </w:rPr>
        <w:t>.</w:t>
      </w:r>
      <w:proofErr w:type="gramEnd"/>
      <w:r w:rsidR="00FB5A53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С</w:t>
      </w:r>
      <w:r w:rsidRPr="00BE2E72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двух сторон имеются ворота и калитки. По периметру забора посажены деревья, которые создают живую изгородь. Вся территория достаточно озеле</w:t>
      </w:r>
      <w:r w:rsidR="00FB5A53">
        <w:rPr>
          <w:rFonts w:ascii="Times New Roman" w:eastAsia="Calibri" w:hAnsi="Times New Roman" w:cs="Calibri"/>
          <w:sz w:val="28"/>
          <w:szCs w:val="28"/>
          <w:lang w:eastAsia="ar-SA"/>
        </w:rPr>
        <w:t>не</w:t>
      </w:r>
      <w:r w:rsidRPr="00BE2E72">
        <w:rPr>
          <w:rFonts w:ascii="Times New Roman" w:eastAsia="Calibri" w:hAnsi="Times New Roman" w:cs="Calibri"/>
          <w:sz w:val="28"/>
          <w:szCs w:val="28"/>
          <w:lang w:eastAsia="ar-SA"/>
        </w:rPr>
        <w:t>на: имеется травяной покров, кустарники по периметру пешеходных дорожек, разбиты цветочные клумбы.</w:t>
      </w:r>
    </w:p>
    <w:p w:rsidR="00BE2E72" w:rsidRPr="00BE2E72" w:rsidRDefault="00BE2E72" w:rsidP="00BE2E72">
      <w:pPr>
        <w:suppressAutoHyphens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BE2E72">
        <w:rPr>
          <w:rFonts w:ascii="Times New Roman" w:eastAsia="Calibri" w:hAnsi="Times New Roman" w:cs="Calibri"/>
          <w:sz w:val="28"/>
          <w:szCs w:val="28"/>
          <w:lang w:eastAsia="ar-SA"/>
        </w:rPr>
        <w:t>На данном земельном участке расположено здание детского сада, хозяйственный блок с постройками площадью84 кв. м. Территория разбита на прогулочные площадки, где разместились 11 веранд, игровое оборудование (недостаточного для игровой деятельности детей); а так же спортивная площадка.</w:t>
      </w:r>
    </w:p>
    <w:p w:rsidR="00BE2E72" w:rsidRPr="00BE2E72" w:rsidRDefault="00BE2E72" w:rsidP="00BE2E72">
      <w:pPr>
        <w:suppressAutoHyphens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BE2E72">
        <w:rPr>
          <w:rFonts w:ascii="Times New Roman" w:eastAsia="Calibri" w:hAnsi="Times New Roman" w:cs="Calibri"/>
          <w:sz w:val="28"/>
          <w:szCs w:val="28"/>
          <w:lang w:eastAsia="ar-SA"/>
        </w:rPr>
        <w:t>Пешеходные дорожки имеют асфальтовое покрытие, местами оно требует ремонта.</w:t>
      </w:r>
    </w:p>
    <w:p w:rsidR="00D056BF" w:rsidRPr="00A24C01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56BF" w:rsidRPr="00A24C01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>Муниципальное</w:t>
      </w:r>
      <w:r w:rsidR="00C635E4" w:rsidRPr="00A24C01">
        <w:rPr>
          <w:rFonts w:ascii="Times New Roman" w:hAnsi="Times New Roman" w:cs="Times New Roman"/>
          <w:sz w:val="28"/>
          <w:szCs w:val="28"/>
        </w:rPr>
        <w:t xml:space="preserve">  автономное</w:t>
      </w:r>
      <w:r w:rsidRPr="00A24C01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  осуществляет</w:t>
      </w:r>
      <w:r w:rsidR="00CF1516" w:rsidRPr="00A24C01">
        <w:rPr>
          <w:rFonts w:ascii="Times New Roman" w:hAnsi="Times New Roman" w:cs="Times New Roman"/>
          <w:sz w:val="28"/>
          <w:szCs w:val="28"/>
        </w:rPr>
        <w:t xml:space="preserve">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 сохранение и укрепление здоровья детей дошкольного  возраста с 1,5 до 7 лет</w:t>
      </w:r>
      <w:proofErr w:type="gramStart"/>
      <w:r w:rsidRPr="00A24C01">
        <w:rPr>
          <w:rFonts w:ascii="Times New Roman" w:hAnsi="Times New Roman" w:cs="Times New Roman"/>
          <w:sz w:val="28"/>
          <w:szCs w:val="28"/>
        </w:rPr>
        <w:t xml:space="preserve"> </w:t>
      </w:r>
      <w:r w:rsidR="00CF1516" w:rsidRPr="00A24C0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1516" w:rsidRPr="00A24C01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 функционируют 11 групп, которые посещают  239 </w:t>
      </w:r>
      <w:r w:rsidRPr="00A24C01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CF1516" w:rsidRPr="00A24C01">
        <w:rPr>
          <w:rFonts w:ascii="Times New Roman" w:hAnsi="Times New Roman" w:cs="Times New Roman"/>
          <w:sz w:val="28"/>
          <w:szCs w:val="28"/>
        </w:rPr>
        <w:t>.</w:t>
      </w:r>
    </w:p>
    <w:p w:rsidR="00BE2E72" w:rsidRDefault="00BE2E72" w:rsidP="00D056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56BF" w:rsidRPr="00A24C01" w:rsidRDefault="0097598A" w:rsidP="00D056BF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 xml:space="preserve">1.1. </w:t>
      </w:r>
      <w:r w:rsidRPr="00FB5A53">
        <w:rPr>
          <w:rFonts w:ascii="Times New Roman" w:hAnsi="Times New Roman" w:cs="Times New Roman"/>
          <w:b/>
          <w:sz w:val="28"/>
          <w:szCs w:val="28"/>
        </w:rPr>
        <w:t>СОСТАВ ВОСПИТАННИКОВ</w:t>
      </w:r>
    </w:p>
    <w:p w:rsidR="00D056BF" w:rsidRPr="00A24C01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 xml:space="preserve">Группы скомплектованы по одновозрастному принципу: </w:t>
      </w:r>
    </w:p>
    <w:p w:rsidR="00D056BF" w:rsidRPr="00A24C01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56BF" w:rsidRPr="00A24C01" w:rsidRDefault="0097598A" w:rsidP="00D056BF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>- 3  группы</w:t>
      </w:r>
      <w:r w:rsidR="00D056BF" w:rsidRPr="00A24C01">
        <w:rPr>
          <w:rFonts w:ascii="Times New Roman" w:hAnsi="Times New Roman" w:cs="Times New Roman"/>
          <w:sz w:val="28"/>
          <w:szCs w:val="28"/>
        </w:rPr>
        <w:t xml:space="preserve"> детей ра</w:t>
      </w:r>
      <w:r w:rsidRPr="00A24C01">
        <w:rPr>
          <w:rFonts w:ascii="Times New Roman" w:hAnsi="Times New Roman" w:cs="Times New Roman"/>
          <w:sz w:val="28"/>
          <w:szCs w:val="28"/>
        </w:rPr>
        <w:t>ннего возраста (от 1,5</w:t>
      </w:r>
      <w:r w:rsidR="00D056BF" w:rsidRPr="00A24C01">
        <w:rPr>
          <w:rFonts w:ascii="Times New Roman" w:hAnsi="Times New Roman" w:cs="Times New Roman"/>
          <w:sz w:val="28"/>
          <w:szCs w:val="28"/>
        </w:rPr>
        <w:t xml:space="preserve"> до 3 лет);</w:t>
      </w:r>
      <w:r w:rsidRPr="00A24C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6BF" w:rsidRPr="00A24C01" w:rsidRDefault="0097598A" w:rsidP="00D056BF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>- 8</w:t>
      </w:r>
      <w:r w:rsidR="00D056BF" w:rsidRPr="00A24C01">
        <w:rPr>
          <w:rFonts w:ascii="Times New Roman" w:hAnsi="Times New Roman" w:cs="Times New Roman"/>
          <w:sz w:val="28"/>
          <w:szCs w:val="28"/>
        </w:rPr>
        <w:t xml:space="preserve"> групп детей дошкольного возраста от 3-х до 7 лет из них:</w:t>
      </w:r>
    </w:p>
    <w:p w:rsidR="0097598A" w:rsidRPr="00A24C01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>- 2 группы – дети 3-4 лет;</w:t>
      </w:r>
    </w:p>
    <w:p w:rsidR="00D056BF" w:rsidRPr="00A24C01" w:rsidRDefault="0097598A" w:rsidP="00D056BF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>-2</w:t>
      </w:r>
      <w:r w:rsidR="00D056BF" w:rsidRPr="00A24C01">
        <w:rPr>
          <w:rFonts w:ascii="Times New Roman" w:hAnsi="Times New Roman" w:cs="Times New Roman"/>
          <w:sz w:val="28"/>
          <w:szCs w:val="28"/>
        </w:rPr>
        <w:t xml:space="preserve"> группы – дети 4-5 лет;</w:t>
      </w:r>
      <w:r w:rsidRPr="00A24C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6BF" w:rsidRPr="00A24C01" w:rsidRDefault="0097598A" w:rsidP="00D056BF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>- 2</w:t>
      </w:r>
      <w:r w:rsidR="00D056BF" w:rsidRPr="00A24C01">
        <w:rPr>
          <w:rFonts w:ascii="Times New Roman" w:hAnsi="Times New Roman" w:cs="Times New Roman"/>
          <w:sz w:val="28"/>
          <w:szCs w:val="28"/>
        </w:rPr>
        <w:t xml:space="preserve"> группы – дети 5-6 лет;</w:t>
      </w:r>
      <w:r w:rsidRPr="00A24C01">
        <w:rPr>
          <w:rFonts w:ascii="Times New Roman" w:hAnsi="Times New Roman" w:cs="Times New Roman"/>
          <w:sz w:val="28"/>
          <w:szCs w:val="28"/>
        </w:rPr>
        <w:t xml:space="preserve"> (из них 1 группа логопедическая)</w:t>
      </w:r>
    </w:p>
    <w:p w:rsidR="00D056BF" w:rsidRPr="00A24C01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>- 2 группы – дети 6 - 7 лет</w:t>
      </w:r>
      <w:proofErr w:type="gramStart"/>
      <w:r w:rsidRPr="00A24C01">
        <w:rPr>
          <w:rFonts w:ascii="Times New Roman" w:hAnsi="Times New Roman" w:cs="Times New Roman"/>
          <w:sz w:val="28"/>
          <w:szCs w:val="28"/>
        </w:rPr>
        <w:t>.</w:t>
      </w:r>
      <w:r w:rsidR="0097598A" w:rsidRPr="00A24C0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97598A" w:rsidRPr="00A24C01">
        <w:rPr>
          <w:rFonts w:ascii="Times New Roman" w:hAnsi="Times New Roman" w:cs="Times New Roman"/>
          <w:sz w:val="28"/>
          <w:szCs w:val="28"/>
        </w:rPr>
        <w:t>из них 1 группа логопедическая)</w:t>
      </w:r>
    </w:p>
    <w:p w:rsidR="00526035" w:rsidRPr="005F75E9" w:rsidRDefault="00526035" w:rsidP="0052603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>Среди воспитанников</w:t>
      </w:r>
      <w:r w:rsidR="00BE2E72" w:rsidRPr="005F75E9">
        <w:rPr>
          <w:rFonts w:ascii="Times New Roman" w:hAnsi="Times New Roman" w:cs="Times New Roman"/>
          <w:sz w:val="28"/>
          <w:szCs w:val="28"/>
        </w:rPr>
        <w:t>: мальчиков 52% и девочек 48</w:t>
      </w:r>
      <w:r w:rsidRPr="005F75E9">
        <w:rPr>
          <w:rFonts w:ascii="Times New Roman" w:hAnsi="Times New Roman" w:cs="Times New Roman"/>
          <w:sz w:val="28"/>
          <w:szCs w:val="28"/>
        </w:rPr>
        <w:t>%.</w:t>
      </w:r>
    </w:p>
    <w:p w:rsidR="00526035" w:rsidRPr="005F75E9" w:rsidRDefault="00526035" w:rsidP="005260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6035" w:rsidRPr="005F75E9" w:rsidRDefault="00526035" w:rsidP="00526035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5E9">
        <w:rPr>
          <w:rFonts w:ascii="Times New Roman" w:hAnsi="Times New Roman" w:cs="Times New Roman"/>
          <w:sz w:val="28"/>
          <w:szCs w:val="28"/>
        </w:rPr>
        <w:t>1.2.Состав семей воспитанников:</w:t>
      </w:r>
    </w:p>
    <w:p w:rsidR="00526035" w:rsidRPr="005F75E9" w:rsidRDefault="00BE2E72" w:rsidP="00526035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5E9">
        <w:rPr>
          <w:rFonts w:ascii="Times New Roman" w:hAnsi="Times New Roman" w:cs="Times New Roman"/>
          <w:sz w:val="28"/>
          <w:szCs w:val="28"/>
        </w:rPr>
        <w:t>полная – 86</w:t>
      </w:r>
      <w:r w:rsidR="00526035" w:rsidRPr="005F75E9">
        <w:rPr>
          <w:rFonts w:ascii="Times New Roman" w:hAnsi="Times New Roman" w:cs="Times New Roman"/>
          <w:sz w:val="28"/>
          <w:szCs w:val="28"/>
        </w:rPr>
        <w:t>%;</w:t>
      </w:r>
    </w:p>
    <w:p w:rsidR="00526035" w:rsidRPr="005F75E9" w:rsidRDefault="00BE2E72" w:rsidP="00526035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5E9">
        <w:rPr>
          <w:rFonts w:ascii="Times New Roman" w:hAnsi="Times New Roman" w:cs="Times New Roman"/>
          <w:sz w:val="28"/>
          <w:szCs w:val="28"/>
        </w:rPr>
        <w:t>неполная – 14</w:t>
      </w:r>
      <w:r w:rsidR="00526035" w:rsidRPr="005F75E9">
        <w:rPr>
          <w:rFonts w:ascii="Times New Roman" w:hAnsi="Times New Roman" w:cs="Times New Roman"/>
          <w:sz w:val="28"/>
          <w:szCs w:val="28"/>
        </w:rPr>
        <w:t>%;</w:t>
      </w:r>
    </w:p>
    <w:p w:rsidR="00526035" w:rsidRPr="005F75E9" w:rsidRDefault="00526035" w:rsidP="005260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6035" w:rsidRPr="005F75E9" w:rsidRDefault="00526035" w:rsidP="00526035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5E9">
        <w:rPr>
          <w:rFonts w:ascii="Times New Roman" w:hAnsi="Times New Roman" w:cs="Times New Roman"/>
          <w:sz w:val="28"/>
          <w:szCs w:val="28"/>
        </w:rPr>
        <w:t>Социальный статус родителей:</w:t>
      </w:r>
    </w:p>
    <w:p w:rsidR="00526035" w:rsidRPr="005F75E9" w:rsidRDefault="005F75E9" w:rsidP="00526035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5E9">
        <w:rPr>
          <w:rFonts w:ascii="Times New Roman" w:hAnsi="Times New Roman" w:cs="Times New Roman"/>
          <w:sz w:val="28"/>
          <w:szCs w:val="28"/>
        </w:rPr>
        <w:t>служащие – 72</w:t>
      </w:r>
      <w:r w:rsidR="00526035" w:rsidRPr="005F75E9">
        <w:rPr>
          <w:rFonts w:ascii="Times New Roman" w:hAnsi="Times New Roman" w:cs="Times New Roman"/>
          <w:sz w:val="28"/>
          <w:szCs w:val="28"/>
        </w:rPr>
        <w:t>%;</w:t>
      </w:r>
    </w:p>
    <w:p w:rsidR="00526035" w:rsidRPr="005F75E9" w:rsidRDefault="00526035" w:rsidP="00526035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5E9">
        <w:rPr>
          <w:rFonts w:ascii="Times New Roman" w:hAnsi="Times New Roman" w:cs="Times New Roman"/>
          <w:sz w:val="28"/>
          <w:szCs w:val="28"/>
        </w:rPr>
        <w:t>коммерсанты –</w:t>
      </w:r>
      <w:r w:rsidR="005F75E9" w:rsidRPr="005F75E9">
        <w:rPr>
          <w:rFonts w:ascii="Times New Roman" w:hAnsi="Times New Roman" w:cs="Times New Roman"/>
          <w:sz w:val="28"/>
          <w:szCs w:val="28"/>
        </w:rPr>
        <w:t xml:space="preserve"> </w:t>
      </w:r>
      <w:r w:rsidRPr="005F75E9">
        <w:rPr>
          <w:rFonts w:ascii="Times New Roman" w:hAnsi="Times New Roman" w:cs="Times New Roman"/>
          <w:sz w:val="28"/>
          <w:szCs w:val="28"/>
        </w:rPr>
        <w:t>0%;</w:t>
      </w:r>
    </w:p>
    <w:p w:rsidR="00526035" w:rsidRPr="005F75E9" w:rsidRDefault="005F75E9" w:rsidP="00526035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5E9">
        <w:rPr>
          <w:rFonts w:ascii="Times New Roman" w:hAnsi="Times New Roman" w:cs="Times New Roman"/>
          <w:sz w:val="28"/>
          <w:szCs w:val="28"/>
        </w:rPr>
        <w:lastRenderedPageBreak/>
        <w:t>рабочие – 21</w:t>
      </w:r>
      <w:r w:rsidR="00526035" w:rsidRPr="005F75E9">
        <w:rPr>
          <w:rFonts w:ascii="Times New Roman" w:hAnsi="Times New Roman" w:cs="Times New Roman"/>
          <w:sz w:val="28"/>
          <w:szCs w:val="28"/>
        </w:rPr>
        <w:t>%;</w:t>
      </w:r>
    </w:p>
    <w:p w:rsidR="00526035" w:rsidRPr="005F75E9" w:rsidRDefault="005F75E9" w:rsidP="00526035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5E9">
        <w:rPr>
          <w:rFonts w:ascii="Times New Roman" w:hAnsi="Times New Roman" w:cs="Times New Roman"/>
          <w:sz w:val="28"/>
          <w:szCs w:val="28"/>
        </w:rPr>
        <w:t>неработающие – 7</w:t>
      </w:r>
      <w:r w:rsidR="00526035" w:rsidRPr="005F75E9">
        <w:rPr>
          <w:rFonts w:ascii="Times New Roman" w:hAnsi="Times New Roman" w:cs="Times New Roman"/>
          <w:sz w:val="28"/>
          <w:szCs w:val="28"/>
        </w:rPr>
        <w:t>%.</w:t>
      </w:r>
    </w:p>
    <w:p w:rsidR="00526035" w:rsidRPr="005F75E9" w:rsidRDefault="00526035" w:rsidP="005260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6035" w:rsidRPr="005F75E9" w:rsidRDefault="00526035" w:rsidP="00526035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5E9">
        <w:rPr>
          <w:rFonts w:ascii="Times New Roman" w:hAnsi="Times New Roman" w:cs="Times New Roman"/>
          <w:sz w:val="28"/>
          <w:szCs w:val="28"/>
        </w:rPr>
        <w:t>Национальность родителей:</w:t>
      </w:r>
    </w:p>
    <w:p w:rsidR="00526035" w:rsidRPr="005F75E9" w:rsidRDefault="005F75E9" w:rsidP="00526035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5E9">
        <w:rPr>
          <w:rFonts w:ascii="Times New Roman" w:hAnsi="Times New Roman" w:cs="Times New Roman"/>
          <w:sz w:val="28"/>
          <w:szCs w:val="28"/>
        </w:rPr>
        <w:t>русские – 52</w:t>
      </w:r>
      <w:r w:rsidR="00526035" w:rsidRPr="005F75E9">
        <w:rPr>
          <w:rFonts w:ascii="Times New Roman" w:hAnsi="Times New Roman" w:cs="Times New Roman"/>
          <w:sz w:val="28"/>
          <w:szCs w:val="28"/>
        </w:rPr>
        <w:t>%;</w:t>
      </w:r>
    </w:p>
    <w:p w:rsidR="00526035" w:rsidRPr="005F75E9" w:rsidRDefault="005F75E9" w:rsidP="00526035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5E9">
        <w:rPr>
          <w:rFonts w:ascii="Times New Roman" w:hAnsi="Times New Roman" w:cs="Times New Roman"/>
          <w:sz w:val="28"/>
          <w:szCs w:val="28"/>
        </w:rPr>
        <w:t>другие национальности – 48</w:t>
      </w:r>
      <w:r w:rsidR="00526035" w:rsidRPr="005F75E9">
        <w:rPr>
          <w:rFonts w:ascii="Times New Roman" w:hAnsi="Times New Roman" w:cs="Times New Roman"/>
          <w:sz w:val="28"/>
          <w:szCs w:val="28"/>
        </w:rPr>
        <w:t>%.</w:t>
      </w:r>
    </w:p>
    <w:p w:rsidR="00D056BF" w:rsidRPr="00A24C01" w:rsidRDefault="00526035" w:rsidP="0052603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>Контингент воспитанников социально благополучный</w:t>
      </w:r>
    </w:p>
    <w:p w:rsidR="00526035" w:rsidRPr="00A24C01" w:rsidRDefault="00526035" w:rsidP="005260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56BF" w:rsidRPr="00D41AA4" w:rsidRDefault="00526035" w:rsidP="00D056B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41AA4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D056BF" w:rsidRPr="00D41AA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41AA4">
        <w:rPr>
          <w:rFonts w:ascii="Times New Roman" w:hAnsi="Times New Roman" w:cs="Times New Roman"/>
          <w:b/>
          <w:sz w:val="28"/>
          <w:szCs w:val="28"/>
        </w:rPr>
        <w:t>Система управления организации</w:t>
      </w:r>
    </w:p>
    <w:p w:rsidR="005F75E9" w:rsidRPr="005F75E9" w:rsidRDefault="005F75E9" w:rsidP="005F75E9">
      <w:pPr>
        <w:suppressAutoHyphens/>
        <w:ind w:left="420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75E9">
        <w:rPr>
          <w:rFonts w:ascii="Times New Roman" w:eastAsia="Calibri" w:hAnsi="Times New Roman" w:cs="Calibri"/>
          <w:sz w:val="28"/>
          <w:szCs w:val="28"/>
          <w:lang w:eastAsia="ar-SA"/>
        </w:rPr>
        <w:t>Деятельность детского сада определяется международно – правовыми актами:</w:t>
      </w:r>
    </w:p>
    <w:p w:rsidR="005F75E9" w:rsidRPr="00FB5A53" w:rsidRDefault="005F75E9" w:rsidP="00FB5A5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ar-SA"/>
        </w:rPr>
      </w:pPr>
      <w:r w:rsidRPr="00FB5A53">
        <w:rPr>
          <w:rFonts w:ascii="Times New Roman" w:hAnsi="Times New Roman" w:cs="Times New Roman"/>
          <w:sz w:val="28"/>
          <w:szCs w:val="28"/>
          <w:lang w:eastAsia="ar-SA"/>
        </w:rPr>
        <w:t>Конвенцией о защите прав человека и основных свобод</w:t>
      </w:r>
    </w:p>
    <w:p w:rsidR="005F75E9" w:rsidRPr="00FB5A53" w:rsidRDefault="005F75E9" w:rsidP="00FB5A5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ar-SA"/>
        </w:rPr>
      </w:pPr>
      <w:r w:rsidRPr="00FB5A53">
        <w:rPr>
          <w:rFonts w:ascii="Times New Roman" w:hAnsi="Times New Roman" w:cs="Times New Roman"/>
          <w:sz w:val="28"/>
          <w:szCs w:val="28"/>
          <w:lang w:eastAsia="ar-SA"/>
        </w:rPr>
        <w:t>Конвенцией о правах ребенка</w:t>
      </w:r>
    </w:p>
    <w:p w:rsidR="005F75E9" w:rsidRPr="00FB5A53" w:rsidRDefault="005F75E9" w:rsidP="00FB5A5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ar-SA"/>
        </w:rPr>
      </w:pPr>
      <w:r w:rsidRPr="00FB5A53">
        <w:rPr>
          <w:rFonts w:ascii="Times New Roman" w:hAnsi="Times New Roman" w:cs="Times New Roman"/>
          <w:sz w:val="28"/>
          <w:szCs w:val="28"/>
          <w:lang w:eastAsia="ar-SA"/>
        </w:rPr>
        <w:t>Декларацией прав ребенка</w:t>
      </w:r>
    </w:p>
    <w:p w:rsidR="005F75E9" w:rsidRPr="00FB5A53" w:rsidRDefault="005F75E9" w:rsidP="00FB5A5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ar-SA"/>
        </w:rPr>
      </w:pPr>
      <w:r w:rsidRPr="00FB5A53">
        <w:rPr>
          <w:rFonts w:ascii="Times New Roman" w:hAnsi="Times New Roman" w:cs="Times New Roman"/>
          <w:sz w:val="28"/>
          <w:szCs w:val="28"/>
          <w:lang w:eastAsia="ar-SA"/>
        </w:rPr>
        <w:t>Семейным кодексом РФ</w:t>
      </w:r>
    </w:p>
    <w:p w:rsidR="005F75E9" w:rsidRPr="00FB5A53" w:rsidRDefault="005F75E9" w:rsidP="00FB5A5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ar-SA"/>
        </w:rPr>
      </w:pPr>
      <w:r w:rsidRPr="00FB5A53">
        <w:rPr>
          <w:rFonts w:ascii="Times New Roman" w:hAnsi="Times New Roman" w:cs="Times New Roman"/>
          <w:sz w:val="28"/>
          <w:szCs w:val="28"/>
          <w:lang w:eastAsia="ar-SA"/>
        </w:rPr>
        <w:t>Федеральным законом «Об основных гарантиях прав ребенка в РФ»</w:t>
      </w:r>
    </w:p>
    <w:p w:rsidR="005F75E9" w:rsidRPr="00FB5A53" w:rsidRDefault="005F75E9" w:rsidP="00FB5A5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ar-SA"/>
        </w:rPr>
      </w:pPr>
      <w:r w:rsidRPr="00FB5A53">
        <w:rPr>
          <w:rFonts w:ascii="Times New Roman" w:hAnsi="Times New Roman" w:cs="Times New Roman"/>
          <w:sz w:val="28"/>
          <w:szCs w:val="28"/>
          <w:lang w:eastAsia="ar-SA"/>
        </w:rPr>
        <w:t>Законом РФ « Об образовании»;</w:t>
      </w:r>
    </w:p>
    <w:p w:rsidR="005F75E9" w:rsidRPr="00FB5A53" w:rsidRDefault="005F75E9" w:rsidP="00FB5A5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ar-SA"/>
        </w:rPr>
      </w:pPr>
      <w:r w:rsidRPr="00FB5A53">
        <w:rPr>
          <w:rFonts w:ascii="Times New Roman" w:hAnsi="Times New Roman" w:cs="Times New Roman"/>
          <w:sz w:val="28"/>
          <w:szCs w:val="28"/>
          <w:lang w:eastAsia="ar-SA"/>
        </w:rPr>
        <w:t>Документами Правительства РФ:</w:t>
      </w:r>
    </w:p>
    <w:p w:rsidR="005F75E9" w:rsidRPr="00FB5A53" w:rsidRDefault="005F75E9" w:rsidP="00FB5A5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ar-SA"/>
        </w:rPr>
      </w:pPr>
      <w:r w:rsidRPr="00FB5A53">
        <w:rPr>
          <w:rFonts w:ascii="Times New Roman" w:hAnsi="Times New Roman" w:cs="Times New Roman"/>
          <w:sz w:val="28"/>
          <w:szCs w:val="28"/>
          <w:lang w:eastAsia="ar-SA"/>
        </w:rPr>
        <w:t>Об утверждении «Типового положения о дошкольном образовательном учреждении»</w:t>
      </w:r>
    </w:p>
    <w:p w:rsidR="005F75E9" w:rsidRPr="00FB5A53" w:rsidRDefault="005F75E9" w:rsidP="00FB5A5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ar-SA"/>
        </w:rPr>
      </w:pPr>
      <w:r w:rsidRPr="00FB5A53">
        <w:rPr>
          <w:rFonts w:ascii="Times New Roman" w:hAnsi="Times New Roman" w:cs="Times New Roman"/>
          <w:sz w:val="28"/>
          <w:szCs w:val="28"/>
          <w:lang w:eastAsia="ar-SA"/>
        </w:rPr>
        <w:t>О концепции модернизации российского образования на период до 2015 года</w:t>
      </w:r>
    </w:p>
    <w:p w:rsidR="005F75E9" w:rsidRPr="00FB5A53" w:rsidRDefault="005F75E9" w:rsidP="00FB5A5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ar-SA"/>
        </w:rPr>
      </w:pPr>
      <w:r w:rsidRPr="00FB5A53">
        <w:rPr>
          <w:rFonts w:ascii="Times New Roman" w:hAnsi="Times New Roman" w:cs="Times New Roman"/>
          <w:sz w:val="28"/>
          <w:szCs w:val="28"/>
          <w:lang w:eastAsia="ar-SA"/>
        </w:rPr>
        <w:t>Постановление Правительства РФ от 15 августа 3013г. 706 «Об утверждении Правил оказания платных образовательных услуг»</w:t>
      </w:r>
    </w:p>
    <w:p w:rsidR="00B2482A" w:rsidRPr="00FB5A53" w:rsidRDefault="00B2482A" w:rsidP="00FB5A5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ar-SA"/>
        </w:rPr>
      </w:pPr>
      <w:r w:rsidRPr="00FB5A53">
        <w:rPr>
          <w:rFonts w:ascii="Times New Roman" w:hAnsi="Times New Roman" w:cs="Times New Roman"/>
          <w:sz w:val="28"/>
          <w:szCs w:val="28"/>
          <w:lang w:eastAsia="ar-SA"/>
        </w:rPr>
        <w:t xml:space="preserve">Приказ от 14 июня 2013 г. 462 «Об утверждении порядка проведения </w:t>
      </w:r>
      <w:proofErr w:type="spellStart"/>
      <w:r w:rsidRPr="00FB5A53">
        <w:rPr>
          <w:rFonts w:ascii="Times New Roman" w:hAnsi="Times New Roman" w:cs="Times New Roman"/>
          <w:sz w:val="28"/>
          <w:szCs w:val="28"/>
          <w:lang w:eastAsia="ar-SA"/>
        </w:rPr>
        <w:t>самообследования</w:t>
      </w:r>
      <w:proofErr w:type="spellEnd"/>
      <w:r w:rsidRPr="00FB5A53">
        <w:rPr>
          <w:rFonts w:ascii="Times New Roman" w:hAnsi="Times New Roman" w:cs="Times New Roman"/>
          <w:sz w:val="28"/>
          <w:szCs w:val="28"/>
          <w:lang w:eastAsia="ar-SA"/>
        </w:rPr>
        <w:t xml:space="preserve"> образовательной организацией»</w:t>
      </w:r>
    </w:p>
    <w:p w:rsidR="005F75E9" w:rsidRPr="00FB5A53" w:rsidRDefault="005F75E9" w:rsidP="00FB5A53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F75E9" w:rsidRPr="005F75E9" w:rsidRDefault="005F75E9" w:rsidP="005F75E9">
      <w:pPr>
        <w:suppressAutoHyphens/>
        <w:ind w:left="420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75E9">
        <w:rPr>
          <w:rFonts w:ascii="Times New Roman" w:eastAsia="Calibri" w:hAnsi="Times New Roman" w:cs="Calibri"/>
          <w:sz w:val="28"/>
          <w:szCs w:val="28"/>
          <w:lang w:eastAsia="ar-SA"/>
        </w:rPr>
        <w:t>Документами Федеральных служб:</w:t>
      </w:r>
    </w:p>
    <w:p w:rsidR="005F75E9" w:rsidRPr="005F75E9" w:rsidRDefault="00B2482A" w:rsidP="00FB5A53">
      <w:pPr>
        <w:numPr>
          <w:ilvl w:val="0"/>
          <w:numId w:val="7"/>
        </w:numPr>
        <w:tabs>
          <w:tab w:val="num" w:pos="0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t>СанПиН 2.4.1.3049-13</w:t>
      </w:r>
    </w:p>
    <w:p w:rsidR="005F75E9" w:rsidRPr="005F75E9" w:rsidRDefault="005F75E9" w:rsidP="00FB5A53">
      <w:pPr>
        <w:suppressAutoHyphens/>
        <w:spacing w:after="0" w:line="240" w:lineRule="auto"/>
        <w:ind w:left="420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75E9">
        <w:rPr>
          <w:rFonts w:ascii="Times New Roman" w:eastAsia="Calibri" w:hAnsi="Times New Roman" w:cs="Calibri"/>
          <w:sz w:val="28"/>
          <w:szCs w:val="28"/>
          <w:lang w:eastAsia="ar-SA"/>
        </w:rPr>
        <w:t>Нормативно – правовыми документами Минобразования России:</w:t>
      </w:r>
    </w:p>
    <w:p w:rsidR="005F75E9" w:rsidRDefault="005F75E9" w:rsidP="00FB5A53">
      <w:pPr>
        <w:numPr>
          <w:ilvl w:val="0"/>
          <w:numId w:val="7"/>
        </w:numPr>
        <w:tabs>
          <w:tab w:val="num" w:pos="0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75E9">
        <w:rPr>
          <w:rFonts w:ascii="Times New Roman" w:eastAsia="Calibri" w:hAnsi="Times New Roman" w:cs="Calibri"/>
          <w:sz w:val="28"/>
          <w:szCs w:val="28"/>
          <w:lang w:eastAsia="ar-SA"/>
        </w:rPr>
        <w:t>Федеральные государственные требования к основной общеобразовательной программе дошкольного образования (приказ № 655 от 23 ноября 2009 года)</w:t>
      </w:r>
    </w:p>
    <w:p w:rsidR="00B2482A" w:rsidRPr="00684FA6" w:rsidRDefault="00B2482A" w:rsidP="00FB5A53">
      <w:pPr>
        <w:numPr>
          <w:ilvl w:val="0"/>
          <w:numId w:val="7"/>
        </w:numPr>
        <w:tabs>
          <w:tab w:val="num" w:pos="0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t>Федеральные требования к условиям реализации Основной общеобразовательн</w:t>
      </w:r>
      <w:r w:rsidR="00684FA6">
        <w:rPr>
          <w:rFonts w:ascii="Times New Roman" w:eastAsia="Calibri" w:hAnsi="Times New Roman" w:cs="Calibri"/>
          <w:sz w:val="28"/>
          <w:szCs w:val="28"/>
          <w:lang w:eastAsia="ar-SA"/>
        </w:rPr>
        <w:t>ой программы дошкольного образо</w:t>
      </w:r>
      <w:r w:rsidRPr="00684FA6">
        <w:rPr>
          <w:rFonts w:ascii="Times New Roman" w:eastAsia="Calibri" w:hAnsi="Times New Roman" w:cs="Calibri"/>
          <w:sz w:val="28"/>
          <w:szCs w:val="28"/>
          <w:lang w:eastAsia="ar-SA"/>
        </w:rPr>
        <w:t>вания (приказ от 20 июля 2011г. 2151)</w:t>
      </w:r>
    </w:p>
    <w:p w:rsidR="005F75E9" w:rsidRPr="005F75E9" w:rsidRDefault="005F75E9" w:rsidP="00FB5A53">
      <w:pPr>
        <w:suppressAutoHyphens/>
        <w:spacing w:after="0" w:line="240" w:lineRule="auto"/>
        <w:ind w:left="420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75E9">
        <w:rPr>
          <w:rFonts w:ascii="Times New Roman" w:eastAsia="Calibri" w:hAnsi="Times New Roman" w:cs="Calibri"/>
          <w:sz w:val="28"/>
          <w:szCs w:val="28"/>
          <w:lang w:eastAsia="ar-SA"/>
        </w:rPr>
        <w:t>Нормативно – правовыми актами РТ</w:t>
      </w:r>
    </w:p>
    <w:p w:rsidR="005F75E9" w:rsidRPr="005F75E9" w:rsidRDefault="005F75E9" w:rsidP="00FB5A53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75E9">
        <w:rPr>
          <w:rFonts w:ascii="Times New Roman" w:eastAsia="Calibri" w:hAnsi="Times New Roman" w:cs="Calibri"/>
          <w:sz w:val="28"/>
          <w:szCs w:val="28"/>
          <w:lang w:eastAsia="ar-SA"/>
        </w:rPr>
        <w:t>Конституцией РТ</w:t>
      </w:r>
    </w:p>
    <w:p w:rsidR="005F75E9" w:rsidRPr="005F75E9" w:rsidRDefault="005F75E9" w:rsidP="00FB5A53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75E9">
        <w:rPr>
          <w:rFonts w:ascii="Times New Roman" w:eastAsia="Calibri" w:hAnsi="Times New Roman" w:cs="Calibri"/>
          <w:sz w:val="28"/>
          <w:szCs w:val="28"/>
          <w:lang w:eastAsia="ar-SA"/>
        </w:rPr>
        <w:t>Законом РТ «Об образовании»</w:t>
      </w:r>
    </w:p>
    <w:p w:rsidR="005F75E9" w:rsidRDefault="005F75E9" w:rsidP="00FB5A53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75E9">
        <w:rPr>
          <w:rFonts w:ascii="Times New Roman" w:eastAsia="Calibri" w:hAnsi="Times New Roman" w:cs="Calibri"/>
          <w:sz w:val="28"/>
          <w:szCs w:val="28"/>
          <w:lang w:eastAsia="ar-SA"/>
        </w:rPr>
        <w:t>«О государственных языках РТ и других языках в РТ»;</w:t>
      </w:r>
    </w:p>
    <w:p w:rsidR="00FC758D" w:rsidRPr="005F75E9" w:rsidRDefault="00FC758D" w:rsidP="00FB5A53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t>Постановление о  30 декабря 2010г. 1174 «Об утверждении стратегии развития образования в РТ на 2010-2015 годы «Будущее»</w:t>
      </w:r>
    </w:p>
    <w:p w:rsidR="005F75E9" w:rsidRPr="005F75E9" w:rsidRDefault="005F75E9" w:rsidP="00FB5A53">
      <w:pPr>
        <w:suppressAutoHyphens/>
        <w:spacing w:after="0" w:line="240" w:lineRule="auto"/>
        <w:ind w:left="55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75E9">
        <w:rPr>
          <w:rFonts w:ascii="Times New Roman" w:eastAsia="Calibri" w:hAnsi="Times New Roman" w:cs="Calibri"/>
          <w:sz w:val="28"/>
          <w:szCs w:val="28"/>
          <w:lang w:eastAsia="ar-SA"/>
        </w:rPr>
        <w:t>Договором между учредителем и детским садом, лицензией, уставом.</w:t>
      </w:r>
    </w:p>
    <w:p w:rsidR="005F75E9" w:rsidRPr="005F75E9" w:rsidRDefault="005F75E9" w:rsidP="00FB5A53">
      <w:pPr>
        <w:suppressAutoHyphens/>
        <w:spacing w:after="0" w:line="240" w:lineRule="auto"/>
        <w:ind w:left="55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F75E9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Нормативно-правовая  база  учреждения представлена в полном объеме и соответствует статусу учреждения. </w:t>
      </w:r>
    </w:p>
    <w:p w:rsidR="00D056BF" w:rsidRPr="00A24C01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4880" w:rsidRPr="00A24C01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lastRenderedPageBreak/>
        <w:t xml:space="preserve"> Управление ДОУ осуществляется в соответствии с закон</w:t>
      </w:r>
      <w:r w:rsidR="00526035" w:rsidRPr="00A24C01">
        <w:rPr>
          <w:rFonts w:ascii="Times New Roman" w:hAnsi="Times New Roman" w:cs="Times New Roman"/>
          <w:sz w:val="28"/>
          <w:szCs w:val="28"/>
        </w:rPr>
        <w:t>ом РФ «Об образовании» на  принципах законности, демократии, автономии образовательной организации, информационной открытости системы образования и учета общественного мнения и носит государственно-общественный характер.</w:t>
      </w:r>
      <w:r w:rsidRPr="00A24C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4880" w:rsidRPr="00A24C01" w:rsidRDefault="00F14880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>Управление включает в себя:</w:t>
      </w:r>
    </w:p>
    <w:p w:rsidR="00F14880" w:rsidRPr="00A24C01" w:rsidRDefault="00F14880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>1.взаимодействие с органами исполни</w:t>
      </w:r>
      <w:r w:rsidR="00DA1ED5" w:rsidRPr="00A24C01">
        <w:rPr>
          <w:rFonts w:ascii="Times New Roman" w:hAnsi="Times New Roman" w:cs="Times New Roman"/>
          <w:sz w:val="28"/>
          <w:szCs w:val="28"/>
        </w:rPr>
        <w:t>тельной власти г</w:t>
      </w:r>
      <w:proofErr w:type="gramStart"/>
      <w:r w:rsidR="00DA1ED5" w:rsidRPr="00A24C0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DA1ED5" w:rsidRPr="00A24C01">
        <w:rPr>
          <w:rFonts w:ascii="Times New Roman" w:hAnsi="Times New Roman" w:cs="Times New Roman"/>
          <w:sz w:val="28"/>
          <w:szCs w:val="28"/>
        </w:rPr>
        <w:t>азани и Ново-С</w:t>
      </w:r>
      <w:r w:rsidRPr="00A24C01">
        <w:rPr>
          <w:rFonts w:ascii="Times New Roman" w:hAnsi="Times New Roman" w:cs="Times New Roman"/>
          <w:sz w:val="28"/>
          <w:szCs w:val="28"/>
        </w:rPr>
        <w:t>авиновского района;</w:t>
      </w:r>
    </w:p>
    <w:p w:rsidR="00F14880" w:rsidRPr="00A24C01" w:rsidRDefault="00F14880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>2.планирование развития детского сада;</w:t>
      </w:r>
    </w:p>
    <w:p w:rsidR="001D7C10" w:rsidRPr="00A24C01" w:rsidRDefault="00F14880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 xml:space="preserve">3.реализацию </w:t>
      </w:r>
      <w:r w:rsidR="001D7C10" w:rsidRPr="00A24C01">
        <w:rPr>
          <w:rFonts w:ascii="Times New Roman" w:hAnsi="Times New Roman" w:cs="Times New Roman"/>
          <w:sz w:val="28"/>
          <w:szCs w:val="28"/>
        </w:rPr>
        <w:t>Основной образовательной программы</w:t>
      </w:r>
      <w:r w:rsidR="00D056BF" w:rsidRPr="00A24C01">
        <w:rPr>
          <w:rFonts w:ascii="Times New Roman" w:hAnsi="Times New Roman" w:cs="Times New Roman"/>
          <w:sz w:val="28"/>
          <w:szCs w:val="28"/>
        </w:rPr>
        <w:t xml:space="preserve"> </w:t>
      </w:r>
      <w:r w:rsidR="001D7C10" w:rsidRPr="00A24C01">
        <w:rPr>
          <w:rFonts w:ascii="Times New Roman" w:hAnsi="Times New Roman" w:cs="Times New Roman"/>
          <w:sz w:val="28"/>
          <w:szCs w:val="28"/>
        </w:rPr>
        <w:t xml:space="preserve"> ДОУ  и региональной программы;</w:t>
      </w:r>
    </w:p>
    <w:p w:rsidR="001D7C10" w:rsidRPr="00A24C01" w:rsidRDefault="001D7C10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>5.информационное и методическое обеспечение;</w:t>
      </w:r>
    </w:p>
    <w:p w:rsidR="001D7C10" w:rsidRPr="00A24C01" w:rsidRDefault="001D7C10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>6.государственную регламентацию образовательной деятель</w:t>
      </w:r>
      <w:r w:rsidR="00684FA6">
        <w:rPr>
          <w:rFonts w:ascii="Times New Roman" w:hAnsi="Times New Roman" w:cs="Times New Roman"/>
          <w:sz w:val="28"/>
          <w:szCs w:val="28"/>
        </w:rPr>
        <w:t>ности (лицензирование, аккредита</w:t>
      </w:r>
      <w:r w:rsidRPr="00A24C01">
        <w:rPr>
          <w:rFonts w:ascii="Times New Roman" w:hAnsi="Times New Roman" w:cs="Times New Roman"/>
          <w:sz w:val="28"/>
          <w:szCs w:val="28"/>
        </w:rPr>
        <w:t>ция, контроль);</w:t>
      </w:r>
    </w:p>
    <w:p w:rsidR="001D7C10" w:rsidRPr="00A24C01" w:rsidRDefault="001D7C10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>7.оценку качества образования;</w:t>
      </w:r>
    </w:p>
    <w:p w:rsidR="001D7C10" w:rsidRDefault="001D7C10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>8.подготовку и повышение квалификации работников ДОУ.</w:t>
      </w:r>
    </w:p>
    <w:p w:rsidR="00FB5A53" w:rsidRPr="00A24C01" w:rsidRDefault="00FB5A53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056BF" w:rsidRPr="00A24C01" w:rsidRDefault="00D056BF" w:rsidP="00FB5A5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 xml:space="preserve">Заведующий осуществляет непосредственное руководство детским садом и несет ответственность за </w:t>
      </w:r>
      <w:r w:rsidR="00DA1ED5" w:rsidRPr="00A24C01">
        <w:rPr>
          <w:rFonts w:ascii="Times New Roman" w:hAnsi="Times New Roman" w:cs="Times New Roman"/>
          <w:sz w:val="28"/>
          <w:szCs w:val="28"/>
        </w:rPr>
        <w:t xml:space="preserve"> руководство образовательной, научной, воспитательной работой и организационно-хозяйственной деятельностью образовательной организации.</w:t>
      </w:r>
      <w:r w:rsidRPr="00A24C01">
        <w:rPr>
          <w:rFonts w:ascii="Times New Roman" w:hAnsi="Times New Roman" w:cs="Times New Roman"/>
          <w:sz w:val="28"/>
          <w:szCs w:val="28"/>
        </w:rPr>
        <w:t xml:space="preserve"> Формами самоуправления детским садом являются: Совет трудов</w:t>
      </w:r>
      <w:r w:rsidR="00F14880" w:rsidRPr="00A24C01">
        <w:rPr>
          <w:rFonts w:ascii="Times New Roman" w:hAnsi="Times New Roman" w:cs="Times New Roman"/>
          <w:sz w:val="28"/>
          <w:szCs w:val="28"/>
        </w:rPr>
        <w:t>ого коллектива и Педагогический совет</w:t>
      </w:r>
      <w:r w:rsidRPr="00A24C01">
        <w:rPr>
          <w:rFonts w:ascii="Times New Roman" w:hAnsi="Times New Roman" w:cs="Times New Roman"/>
          <w:sz w:val="28"/>
          <w:szCs w:val="28"/>
        </w:rPr>
        <w:t>. Совет педагогов рассматривает основные вопросы образовательного процесса и определяет направление образовательной деятельности учреждения, разрабатывает</w:t>
      </w:r>
      <w:r w:rsidR="00DA1ED5" w:rsidRPr="00A24C01">
        <w:rPr>
          <w:rFonts w:ascii="Times New Roman" w:hAnsi="Times New Roman" w:cs="Times New Roman"/>
          <w:sz w:val="28"/>
          <w:szCs w:val="28"/>
        </w:rPr>
        <w:t xml:space="preserve"> Основную образовательную программу  и </w:t>
      </w:r>
      <w:r w:rsidRPr="00A24C01">
        <w:rPr>
          <w:rFonts w:ascii="Times New Roman" w:hAnsi="Times New Roman" w:cs="Times New Roman"/>
          <w:sz w:val="28"/>
          <w:szCs w:val="28"/>
        </w:rPr>
        <w:t xml:space="preserve"> программу развития детского сада</w:t>
      </w:r>
      <w:r w:rsidR="00FB5A53">
        <w:rPr>
          <w:rFonts w:ascii="Times New Roman" w:hAnsi="Times New Roman" w:cs="Times New Roman"/>
          <w:sz w:val="28"/>
          <w:szCs w:val="28"/>
        </w:rPr>
        <w:t>.</w:t>
      </w:r>
      <w:r w:rsidR="00FC758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24C01">
        <w:rPr>
          <w:rFonts w:ascii="Times New Roman" w:hAnsi="Times New Roman" w:cs="Times New Roman"/>
          <w:sz w:val="28"/>
          <w:szCs w:val="28"/>
        </w:rPr>
        <w:t xml:space="preserve"> Учредитель осуществляет </w:t>
      </w:r>
      <w:proofErr w:type="gramStart"/>
      <w:r w:rsidRPr="00A24C0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24C01">
        <w:rPr>
          <w:rFonts w:ascii="Times New Roman" w:hAnsi="Times New Roman" w:cs="Times New Roman"/>
          <w:sz w:val="28"/>
          <w:szCs w:val="28"/>
        </w:rPr>
        <w:t xml:space="preserve"> деятельностью детского сада.</w:t>
      </w:r>
    </w:p>
    <w:p w:rsidR="004F7102" w:rsidRPr="00A24C01" w:rsidRDefault="004F7102" w:rsidP="00FB5A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24C01">
        <w:rPr>
          <w:rFonts w:ascii="Times New Roman" w:hAnsi="Times New Roman" w:cs="Times New Roman"/>
          <w:sz w:val="28"/>
          <w:szCs w:val="28"/>
          <w:lang w:val="tt-RU"/>
        </w:rPr>
        <w:t>Отношение между админитсрацией и профсоюзной организацией строятся на основе социального партнерства и взаимодействия сторон трудовых отношений, а также на основе системы коллективных договоров и соглашений.</w:t>
      </w:r>
    </w:p>
    <w:p w:rsidR="004F7102" w:rsidRPr="00A24C01" w:rsidRDefault="004F7102" w:rsidP="00FB5A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24C01">
        <w:rPr>
          <w:rFonts w:ascii="Times New Roman" w:hAnsi="Times New Roman" w:cs="Times New Roman"/>
          <w:sz w:val="28"/>
          <w:szCs w:val="28"/>
          <w:lang w:val="tt-RU"/>
        </w:rPr>
        <w:t>Система управленческой деятельности осуществляется на основе проблемного анализа, планирования, мониторинга, контроля и прогнозирования.Эффективность управленческой деятельности достигнута правильным подбором и расстановкой кадров с учетом их профессиональной подготовленности и психологической совместимости, умелым делегированием полномочий.</w:t>
      </w:r>
    </w:p>
    <w:p w:rsidR="004F7102" w:rsidRPr="00A24C01" w:rsidRDefault="00FC758D" w:rsidP="00D056BF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Calibr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67450" cy="864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-1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64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58D" w:rsidRDefault="00FC758D" w:rsidP="00D056B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58D" w:rsidRDefault="00FC758D" w:rsidP="00D056B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758D" w:rsidRDefault="00FC758D" w:rsidP="00D056B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177BE" w:rsidRPr="007177BE" w:rsidRDefault="007177BE" w:rsidP="00FB5A53">
      <w:pPr>
        <w:suppressAutoHyphens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177BE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 xml:space="preserve">Старший воспитатель отвечает за </w:t>
      </w:r>
      <w:proofErr w:type="spellStart"/>
      <w:r w:rsidRPr="007177BE">
        <w:rPr>
          <w:rFonts w:ascii="Times New Roman" w:eastAsia="Calibri" w:hAnsi="Times New Roman" w:cs="Calibri"/>
          <w:sz w:val="28"/>
          <w:szCs w:val="28"/>
          <w:lang w:eastAsia="ar-SA"/>
        </w:rPr>
        <w:t>воспитательно</w:t>
      </w:r>
      <w:proofErr w:type="spellEnd"/>
      <w:r w:rsidRPr="007177BE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– образовательный процесс, врач и старшая медсестра возглавляют лечебно – профилактическую и оздоровительную работу, за материально – техническую базу отвечает заместитель заведующего по административно – хозяйственной части, главный бухгалтер ведет финансово – расчетную деятельность.  Наблюдательный совет</w:t>
      </w:r>
      <w:proofErr w:type="gramStart"/>
      <w:r w:rsidRPr="007177BE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,</w:t>
      </w:r>
      <w:proofErr w:type="gramEnd"/>
    </w:p>
    <w:p w:rsidR="007177BE" w:rsidRPr="007177BE" w:rsidRDefault="007177BE" w:rsidP="00FB5A53">
      <w:pPr>
        <w:suppressAutoHyphens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177BE">
        <w:rPr>
          <w:rFonts w:ascii="Times New Roman" w:eastAsia="Calibri" w:hAnsi="Times New Roman" w:cs="Calibri"/>
          <w:sz w:val="28"/>
          <w:szCs w:val="28"/>
          <w:lang w:eastAsia="ar-SA"/>
        </w:rPr>
        <w:t xml:space="preserve">Совет трудового коллектива, педагогический совет, профсоюзный и родительский комитет учувствуют в управлении детским садом,  мотивируют сотрудников на достижение высоких результатов в трудовой деятельности. В детском саду используются комплексная система мотивации персонала:  </w:t>
      </w:r>
    </w:p>
    <w:p w:rsidR="007177BE" w:rsidRPr="007177BE" w:rsidRDefault="007177BE" w:rsidP="007177BE">
      <w:pPr>
        <w:numPr>
          <w:ilvl w:val="0"/>
          <w:numId w:val="11"/>
        </w:numPr>
        <w:suppressAutoHyphens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177BE">
        <w:rPr>
          <w:rFonts w:ascii="Times New Roman" w:eastAsia="Calibri" w:hAnsi="Times New Roman" w:cs="Calibri"/>
          <w:sz w:val="28"/>
          <w:szCs w:val="28"/>
          <w:lang w:eastAsia="ar-SA"/>
        </w:rPr>
        <w:t>привлечение сотрудников к принятию решений</w:t>
      </w:r>
    </w:p>
    <w:p w:rsidR="007177BE" w:rsidRPr="007177BE" w:rsidRDefault="007177BE" w:rsidP="007177BE">
      <w:pPr>
        <w:numPr>
          <w:ilvl w:val="0"/>
          <w:numId w:val="11"/>
        </w:numPr>
        <w:suppressAutoHyphens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177BE">
        <w:rPr>
          <w:rFonts w:ascii="Times New Roman" w:eastAsia="Calibri" w:hAnsi="Times New Roman" w:cs="Calibri"/>
          <w:sz w:val="28"/>
          <w:szCs w:val="28"/>
          <w:lang w:eastAsia="ar-SA"/>
        </w:rPr>
        <w:t>кадровая политика</w:t>
      </w:r>
    </w:p>
    <w:p w:rsidR="007177BE" w:rsidRPr="007177BE" w:rsidRDefault="007177BE" w:rsidP="007177BE">
      <w:pPr>
        <w:numPr>
          <w:ilvl w:val="0"/>
          <w:numId w:val="11"/>
        </w:numPr>
        <w:suppressAutoHyphens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177BE">
        <w:rPr>
          <w:rFonts w:ascii="Times New Roman" w:eastAsia="Calibri" w:hAnsi="Times New Roman" w:cs="Calibri"/>
          <w:sz w:val="28"/>
          <w:szCs w:val="28"/>
          <w:lang w:eastAsia="ar-SA"/>
        </w:rPr>
        <w:t>регулирование рабочего времени</w:t>
      </w:r>
    </w:p>
    <w:p w:rsidR="007177BE" w:rsidRPr="007177BE" w:rsidRDefault="007177BE" w:rsidP="007177BE">
      <w:pPr>
        <w:numPr>
          <w:ilvl w:val="0"/>
          <w:numId w:val="11"/>
        </w:numPr>
        <w:suppressAutoHyphens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177BE">
        <w:rPr>
          <w:rFonts w:ascii="Times New Roman" w:eastAsia="Calibri" w:hAnsi="Times New Roman" w:cs="Calibri"/>
          <w:sz w:val="28"/>
          <w:szCs w:val="28"/>
          <w:lang w:eastAsia="ar-SA"/>
        </w:rPr>
        <w:t>информирование работников</w:t>
      </w:r>
    </w:p>
    <w:p w:rsidR="007177BE" w:rsidRPr="007177BE" w:rsidRDefault="007177BE" w:rsidP="007177BE">
      <w:pPr>
        <w:numPr>
          <w:ilvl w:val="0"/>
          <w:numId w:val="11"/>
        </w:numPr>
        <w:suppressAutoHyphens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177BE">
        <w:rPr>
          <w:rFonts w:ascii="Times New Roman" w:eastAsia="Calibri" w:hAnsi="Times New Roman" w:cs="Calibri"/>
          <w:sz w:val="28"/>
          <w:szCs w:val="28"/>
          <w:lang w:eastAsia="ar-SA"/>
        </w:rPr>
        <w:t>оценка персонала</w:t>
      </w:r>
    </w:p>
    <w:p w:rsidR="007177BE" w:rsidRPr="007177BE" w:rsidRDefault="007177BE" w:rsidP="007177BE">
      <w:pPr>
        <w:suppressAutoHyphens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proofErr w:type="spellStart"/>
      <w:r w:rsidRPr="007177BE">
        <w:rPr>
          <w:rFonts w:ascii="Times New Roman" w:eastAsia="Calibri" w:hAnsi="Times New Roman" w:cs="Calibri"/>
          <w:sz w:val="28"/>
          <w:szCs w:val="28"/>
          <w:lang w:eastAsia="ar-SA"/>
        </w:rPr>
        <w:t>Воспитательно</w:t>
      </w:r>
      <w:proofErr w:type="spellEnd"/>
      <w:r w:rsidRPr="007177BE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– образовательный процесс выстраивается с учетом Основной общеобразовательной программы, планов повышения квалификации и аттестации, плана контроля, планов кружковой работы.</w:t>
      </w:r>
    </w:p>
    <w:p w:rsidR="007177BE" w:rsidRPr="007177BE" w:rsidRDefault="007177BE" w:rsidP="007177BE">
      <w:pPr>
        <w:suppressAutoHyphens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177BE">
        <w:rPr>
          <w:rFonts w:ascii="Times New Roman" w:eastAsia="Calibri" w:hAnsi="Times New Roman" w:cs="Calibri"/>
          <w:sz w:val="28"/>
          <w:szCs w:val="28"/>
          <w:lang w:eastAsia="ar-SA"/>
        </w:rPr>
        <w:t>Поэтапно – творческие планы специали</w:t>
      </w:r>
      <w:r w:rsidR="00FB5A53">
        <w:rPr>
          <w:rFonts w:ascii="Times New Roman" w:eastAsia="Calibri" w:hAnsi="Times New Roman" w:cs="Calibri"/>
          <w:sz w:val="28"/>
          <w:szCs w:val="28"/>
          <w:lang w:eastAsia="ar-SA"/>
        </w:rPr>
        <w:t>стов охватывают работу с детьми</w:t>
      </w:r>
      <w:r w:rsidRPr="007177BE">
        <w:rPr>
          <w:rFonts w:ascii="Times New Roman" w:eastAsia="Calibri" w:hAnsi="Times New Roman" w:cs="Calibri"/>
          <w:sz w:val="28"/>
          <w:szCs w:val="28"/>
          <w:lang w:eastAsia="ar-SA"/>
        </w:rPr>
        <w:t>, с родителями, педагогами  реализуя, как направления работы детского сада, так и  методическую тему. Педагогами используется две формы календарного планирования: блочная с использованием условных обозначений и блочная, рекомендованная Федеральным Государственными стандартами.</w:t>
      </w:r>
    </w:p>
    <w:p w:rsidR="007177BE" w:rsidRPr="007177BE" w:rsidRDefault="007177BE" w:rsidP="007177BE">
      <w:pPr>
        <w:suppressAutoHyphens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177BE">
        <w:rPr>
          <w:rFonts w:ascii="Times New Roman" w:eastAsia="Calibri" w:hAnsi="Times New Roman" w:cs="Calibri"/>
          <w:sz w:val="28"/>
          <w:szCs w:val="28"/>
          <w:lang w:eastAsia="ar-SA"/>
        </w:rPr>
        <w:t>В детском саду ежеквартально проводится медико – педагогические совещания с участием администрации, медицинского персонала, воспитателей групп раннего возраста, один раз в год – заседание медико – педагогической комиссии по зачислению детей в логопедические группы.</w:t>
      </w:r>
    </w:p>
    <w:p w:rsidR="007177BE" w:rsidRPr="007177BE" w:rsidRDefault="007177BE" w:rsidP="007177BE">
      <w:pPr>
        <w:suppressAutoHyphens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7177BE">
        <w:rPr>
          <w:rFonts w:ascii="Times New Roman" w:eastAsia="Calibri" w:hAnsi="Times New Roman" w:cs="Calibri"/>
          <w:sz w:val="28"/>
          <w:szCs w:val="28"/>
          <w:lang w:eastAsia="ar-SA"/>
        </w:rPr>
        <w:t>Контроль в детском саду осуществляется администрацией на основе совместного плана</w:t>
      </w:r>
      <w:r w:rsidR="00FB5A53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</w:t>
      </w:r>
      <w:r w:rsidRPr="007177BE">
        <w:rPr>
          <w:rFonts w:ascii="Times New Roman" w:eastAsia="Calibri" w:hAnsi="Times New Roman" w:cs="Calibri"/>
          <w:sz w:val="28"/>
          <w:szCs w:val="28"/>
          <w:lang w:eastAsia="ar-SA"/>
        </w:rPr>
        <w:t xml:space="preserve">- графика контроля и предусматривает все его виды. Результаты контроля отражаются в планах – схемах и справках по итогам проверок. Результаты, выводы и рекомендации заслушиваются на педагогических советах. </w:t>
      </w:r>
    </w:p>
    <w:p w:rsidR="00FC758D" w:rsidRDefault="00FC758D" w:rsidP="00D056B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74E2" w:rsidRPr="00D41AA4" w:rsidRDefault="009674E2" w:rsidP="00D056B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41AA4">
        <w:rPr>
          <w:rFonts w:ascii="Times New Roman" w:hAnsi="Times New Roman" w:cs="Times New Roman"/>
          <w:b/>
          <w:sz w:val="28"/>
          <w:szCs w:val="28"/>
        </w:rPr>
        <w:t>3.Организация образовательного процесса</w:t>
      </w:r>
    </w:p>
    <w:p w:rsidR="00D056BF" w:rsidRPr="00A24C01" w:rsidRDefault="00D056BF" w:rsidP="00FB5A5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 xml:space="preserve"> </w:t>
      </w:r>
      <w:r w:rsidR="00C352CA" w:rsidRPr="00A24C01">
        <w:rPr>
          <w:rFonts w:ascii="Times New Roman" w:hAnsi="Times New Roman" w:cs="Times New Roman"/>
          <w:sz w:val="28"/>
          <w:szCs w:val="28"/>
        </w:rPr>
        <w:t xml:space="preserve">    </w:t>
      </w:r>
      <w:r w:rsidRPr="00A24C01">
        <w:rPr>
          <w:rFonts w:ascii="Times New Roman" w:hAnsi="Times New Roman" w:cs="Times New Roman"/>
          <w:sz w:val="28"/>
          <w:szCs w:val="28"/>
        </w:rPr>
        <w:t xml:space="preserve"> </w:t>
      </w:r>
      <w:r w:rsidR="00C352CA" w:rsidRPr="00A24C01">
        <w:rPr>
          <w:rFonts w:ascii="Times New Roman" w:hAnsi="Times New Roman" w:cs="Times New Roman"/>
          <w:sz w:val="28"/>
          <w:szCs w:val="28"/>
        </w:rPr>
        <w:t xml:space="preserve">  </w:t>
      </w:r>
      <w:r w:rsidRPr="00A24C01">
        <w:rPr>
          <w:rFonts w:ascii="Times New Roman" w:hAnsi="Times New Roman" w:cs="Times New Roman"/>
          <w:sz w:val="28"/>
          <w:szCs w:val="28"/>
        </w:rPr>
        <w:t xml:space="preserve">Образовательный процесс в детском саду регламентируется программой развития, основной образовательной программой дошкольного образования, годовым планом работы, расписанием образовательной деятельности. Реализация основной </w:t>
      </w:r>
      <w:r w:rsidRPr="00A24C01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образовательной программы осуществляется в соответствии с федеральными требованиями к условиям реализации основной образовательной программы дошкольного образования. </w:t>
      </w:r>
    </w:p>
    <w:p w:rsidR="00D056BF" w:rsidRPr="00A24C01" w:rsidRDefault="00D056BF" w:rsidP="00FB5A5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 xml:space="preserve"> </w:t>
      </w:r>
      <w:r w:rsidR="00C352CA" w:rsidRPr="00A24C01">
        <w:rPr>
          <w:rFonts w:ascii="Times New Roman" w:hAnsi="Times New Roman" w:cs="Times New Roman"/>
          <w:sz w:val="28"/>
          <w:szCs w:val="28"/>
        </w:rPr>
        <w:t xml:space="preserve">       </w:t>
      </w:r>
      <w:r w:rsidRPr="00A24C01">
        <w:rPr>
          <w:rFonts w:ascii="Times New Roman" w:hAnsi="Times New Roman" w:cs="Times New Roman"/>
          <w:sz w:val="28"/>
          <w:szCs w:val="28"/>
        </w:rPr>
        <w:t>Содержание образовательного процесса выстрое</w:t>
      </w:r>
      <w:r w:rsidR="009674E2" w:rsidRPr="00A24C01">
        <w:rPr>
          <w:rFonts w:ascii="Times New Roman" w:hAnsi="Times New Roman" w:cs="Times New Roman"/>
          <w:sz w:val="28"/>
          <w:szCs w:val="28"/>
        </w:rPr>
        <w:t>но в соответствии с</w:t>
      </w:r>
      <w:r w:rsidR="00337265" w:rsidRPr="00A24C01">
        <w:rPr>
          <w:rFonts w:ascii="Times New Roman" w:hAnsi="Times New Roman" w:cs="Times New Roman"/>
          <w:sz w:val="28"/>
          <w:szCs w:val="28"/>
        </w:rPr>
        <w:t xml:space="preserve"> </w:t>
      </w:r>
      <w:r w:rsidR="009674E2" w:rsidRPr="00A24C01">
        <w:rPr>
          <w:rFonts w:ascii="Times New Roman" w:hAnsi="Times New Roman" w:cs="Times New Roman"/>
          <w:sz w:val="28"/>
          <w:szCs w:val="28"/>
        </w:rPr>
        <w:t>Основной образовательной программой МАДОУ « Детский сад № 248 комбинированного вида</w:t>
      </w:r>
      <w:r w:rsidRPr="00A24C01">
        <w:rPr>
          <w:rFonts w:ascii="Times New Roman" w:hAnsi="Times New Roman" w:cs="Times New Roman"/>
          <w:sz w:val="28"/>
          <w:szCs w:val="28"/>
        </w:rPr>
        <w:t xml:space="preserve">». Программа разработана в соответствии с Федеральными государственными требованиями (ФГТ, Приказ № 655 от 23 ноября 2009 г.).  </w:t>
      </w:r>
    </w:p>
    <w:p w:rsidR="00D056BF" w:rsidRPr="00A24C01" w:rsidRDefault="00D056BF" w:rsidP="00FB5A5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 xml:space="preserve">  </w:t>
      </w:r>
      <w:r w:rsidR="00C352CA" w:rsidRPr="00A24C01">
        <w:rPr>
          <w:rFonts w:ascii="Times New Roman" w:hAnsi="Times New Roman" w:cs="Times New Roman"/>
          <w:sz w:val="28"/>
          <w:szCs w:val="28"/>
        </w:rPr>
        <w:t xml:space="preserve">    </w:t>
      </w:r>
      <w:r w:rsidRPr="00A24C01">
        <w:rPr>
          <w:rFonts w:ascii="Times New Roman" w:hAnsi="Times New Roman" w:cs="Times New Roman"/>
          <w:sz w:val="28"/>
          <w:szCs w:val="28"/>
        </w:rPr>
        <w:t xml:space="preserve">  Ведущие цели Программы –</w:t>
      </w:r>
      <w:r w:rsidR="00FB5A53">
        <w:rPr>
          <w:rFonts w:ascii="Times New Roman" w:hAnsi="Times New Roman" w:cs="Times New Roman"/>
          <w:sz w:val="28"/>
          <w:szCs w:val="28"/>
        </w:rPr>
        <w:t xml:space="preserve"> </w:t>
      </w:r>
      <w:r w:rsidR="00C352CA" w:rsidRPr="00A24C01">
        <w:rPr>
          <w:rFonts w:ascii="Times New Roman" w:hAnsi="Times New Roman" w:cs="Times New Roman"/>
          <w:sz w:val="28"/>
          <w:szCs w:val="28"/>
        </w:rPr>
        <w:t>всестороннее формирование личности ребенка с учетом особенностей его физического, психического развития, индивидуальных возможностей и способностей, обеспечение готовности к школьному обучению.</w:t>
      </w:r>
    </w:p>
    <w:p w:rsidR="00AC7E7D" w:rsidRPr="00A24C01" w:rsidRDefault="00D056BF" w:rsidP="00FB5A53">
      <w:pPr>
        <w:pStyle w:val="a6"/>
        <w:spacing w:before="0" w:after="0" w:line="276" w:lineRule="auto"/>
        <w:jc w:val="both"/>
        <w:rPr>
          <w:rFonts w:cs="Times New Roman"/>
          <w:sz w:val="28"/>
          <w:szCs w:val="28"/>
        </w:rPr>
      </w:pPr>
      <w:r w:rsidRPr="00A24C01">
        <w:rPr>
          <w:rFonts w:cs="Times New Roman"/>
          <w:sz w:val="28"/>
          <w:szCs w:val="28"/>
        </w:rPr>
        <w:t xml:space="preserve">Содержание образовательной  программы включает все основные задачи воспитания ребенка через организацию различных видов детской деятельности – предметной, игровой, театрализованной и т. д, </w:t>
      </w:r>
      <w:r w:rsidR="00EA65E7" w:rsidRPr="00A24C01">
        <w:rPr>
          <w:rFonts w:cs="Times New Roman"/>
          <w:sz w:val="28"/>
          <w:szCs w:val="28"/>
        </w:rPr>
        <w:t>и</w:t>
      </w:r>
      <w:r w:rsidR="007177BE">
        <w:rPr>
          <w:rFonts w:cs="Times New Roman"/>
          <w:sz w:val="28"/>
          <w:szCs w:val="28"/>
        </w:rPr>
        <w:t xml:space="preserve"> </w:t>
      </w:r>
      <w:proofErr w:type="gramStart"/>
      <w:r w:rsidRPr="00A24C01">
        <w:rPr>
          <w:rFonts w:cs="Times New Roman"/>
          <w:sz w:val="28"/>
          <w:szCs w:val="28"/>
        </w:rPr>
        <w:t>определяя</w:t>
      </w:r>
      <w:proofErr w:type="gramEnd"/>
      <w:r w:rsidRPr="00A24C01">
        <w:rPr>
          <w:rFonts w:cs="Times New Roman"/>
          <w:sz w:val="28"/>
          <w:szCs w:val="28"/>
        </w:rPr>
        <w:t xml:space="preserve"> таким образом все общеразвивающие и содержательные аспекты образовательной деятельности в ДОУ в рамках реализации основных образовательных услуг. В основу организации образовательного процесса определен комплексно-тематический принцип </w:t>
      </w:r>
      <w:r w:rsidR="00EA65E7" w:rsidRPr="00A24C01">
        <w:rPr>
          <w:rFonts w:cs="Times New Roman"/>
          <w:sz w:val="28"/>
          <w:szCs w:val="28"/>
        </w:rPr>
        <w:t>с ведущей игровой деятельностью, так же  учтены принципы  интеграции образовательных областей.</w:t>
      </w:r>
      <w:r w:rsidRPr="00A24C01">
        <w:rPr>
          <w:rFonts w:cs="Times New Roman"/>
          <w:sz w:val="28"/>
          <w:szCs w:val="28"/>
        </w:rPr>
        <w:t xml:space="preserve"> Решение программных задач осуществляется в разных формах совместной деятельности взрослых и детей, а также самостоятельной  деятельности детей.</w:t>
      </w:r>
      <w:r w:rsidR="00EA65E7" w:rsidRPr="00A24C01">
        <w:rPr>
          <w:rFonts w:cs="Times New Roman"/>
          <w:sz w:val="28"/>
          <w:szCs w:val="28"/>
        </w:rPr>
        <w:t xml:space="preserve"> Игр</w:t>
      </w:r>
      <w:proofErr w:type="gramStart"/>
      <w:r w:rsidR="00EA65E7" w:rsidRPr="00A24C01">
        <w:rPr>
          <w:rFonts w:cs="Times New Roman"/>
          <w:sz w:val="28"/>
          <w:szCs w:val="28"/>
        </w:rPr>
        <w:t>ы-</w:t>
      </w:r>
      <w:proofErr w:type="gramEnd"/>
      <w:r w:rsidR="00EA65E7" w:rsidRPr="00A24C01">
        <w:rPr>
          <w:rFonts w:cs="Times New Roman"/>
          <w:sz w:val="28"/>
          <w:szCs w:val="28"/>
        </w:rPr>
        <w:t xml:space="preserve">  занятия с детьми раннего возраста проводятся по подгруппам в первой и во второй половине дня</w:t>
      </w:r>
      <w:r w:rsidR="00D3784D" w:rsidRPr="00A24C01">
        <w:rPr>
          <w:rFonts w:cs="Times New Roman"/>
          <w:sz w:val="28"/>
          <w:szCs w:val="28"/>
        </w:rPr>
        <w:t>, игры-занятия и другие формы работы с детьми дошкольного возраста,</w:t>
      </w:r>
      <w:r w:rsidRPr="00A24C01">
        <w:rPr>
          <w:rFonts w:cs="Times New Roman"/>
          <w:sz w:val="28"/>
          <w:szCs w:val="28"/>
        </w:rPr>
        <w:t xml:space="preserve"> требующие большой умственной нагрузки (математика, обучение  грамоте), планируются в наиболее благоприятные дни (вторник, среда, четверг). Для профилактики утомления детей эти занятия сочетаются с </w:t>
      </w:r>
      <w:proofErr w:type="gramStart"/>
      <w:r w:rsidRPr="00A24C01">
        <w:rPr>
          <w:rFonts w:cs="Times New Roman"/>
          <w:sz w:val="28"/>
          <w:szCs w:val="28"/>
        </w:rPr>
        <w:t>физкультурными</w:t>
      </w:r>
      <w:proofErr w:type="gramEnd"/>
      <w:r w:rsidRPr="00A24C01">
        <w:rPr>
          <w:rFonts w:cs="Times New Roman"/>
          <w:sz w:val="28"/>
          <w:szCs w:val="28"/>
        </w:rPr>
        <w:t xml:space="preserve"> и музыкальными.</w:t>
      </w:r>
      <w:r w:rsidR="00AC7E7D" w:rsidRPr="00A24C01">
        <w:rPr>
          <w:rFonts w:cs="Times New Roman"/>
          <w:sz w:val="28"/>
          <w:szCs w:val="28"/>
        </w:rPr>
        <w:t xml:space="preserve"> В летний период проводятся музыкальные и физкультурные занятия, а также организуется художественно-эстетическая деятельность.</w:t>
      </w:r>
    </w:p>
    <w:p w:rsidR="00AC7E7D" w:rsidRPr="00A24C01" w:rsidRDefault="00AC7E7D" w:rsidP="00FB5A53">
      <w:pPr>
        <w:pStyle w:val="a6"/>
        <w:spacing w:before="0" w:after="0" w:line="276" w:lineRule="auto"/>
        <w:jc w:val="both"/>
        <w:rPr>
          <w:rFonts w:cs="Times New Roman"/>
          <w:sz w:val="28"/>
          <w:szCs w:val="28"/>
        </w:rPr>
      </w:pPr>
      <w:r w:rsidRPr="00A24C01">
        <w:rPr>
          <w:rFonts w:cs="Times New Roman"/>
          <w:sz w:val="28"/>
          <w:szCs w:val="28"/>
        </w:rPr>
        <w:t>Организованные занятия в младших, средних дошкольных группах проводятся</w:t>
      </w:r>
    </w:p>
    <w:p w:rsidR="00AC7E7D" w:rsidRPr="00A24C01" w:rsidRDefault="00AC7E7D" w:rsidP="00FB5A53">
      <w:pPr>
        <w:pStyle w:val="a6"/>
        <w:spacing w:before="0" w:after="0" w:line="276" w:lineRule="auto"/>
        <w:jc w:val="both"/>
        <w:rPr>
          <w:rFonts w:cs="Times New Roman"/>
          <w:sz w:val="28"/>
          <w:szCs w:val="28"/>
        </w:rPr>
      </w:pPr>
      <w:r w:rsidRPr="00A24C01">
        <w:rPr>
          <w:rFonts w:cs="Times New Roman"/>
          <w:sz w:val="28"/>
          <w:szCs w:val="28"/>
        </w:rPr>
        <w:t>в первую половину дня.</w:t>
      </w:r>
    </w:p>
    <w:p w:rsidR="009250BF" w:rsidRPr="00A24C01" w:rsidRDefault="00AC7E7D" w:rsidP="00AC7E7D">
      <w:pPr>
        <w:pStyle w:val="a6"/>
        <w:spacing w:before="0" w:after="0"/>
        <w:rPr>
          <w:rFonts w:cs="Times New Roman"/>
          <w:sz w:val="28"/>
          <w:szCs w:val="28"/>
        </w:rPr>
      </w:pPr>
      <w:r w:rsidRPr="00A24C01">
        <w:rPr>
          <w:rFonts w:cs="Times New Roman"/>
          <w:color w:val="FF9900"/>
          <w:sz w:val="28"/>
          <w:szCs w:val="28"/>
        </w:rPr>
        <w:t xml:space="preserve">В старших, подготовительных группах допускается проведение занятий во второй половине дня, </w:t>
      </w:r>
    </w:p>
    <w:p w:rsidR="00AC7E7D" w:rsidRPr="00A24C01" w:rsidRDefault="009250BF" w:rsidP="00AC7E7D">
      <w:pPr>
        <w:pStyle w:val="a6"/>
        <w:spacing w:before="0" w:after="0"/>
        <w:rPr>
          <w:rFonts w:cs="Times New Roman"/>
          <w:sz w:val="28"/>
          <w:szCs w:val="28"/>
        </w:rPr>
      </w:pPr>
      <w:r w:rsidRPr="00A24C01">
        <w:rPr>
          <w:rFonts w:cs="Times New Roman"/>
          <w:sz w:val="28"/>
          <w:szCs w:val="28"/>
        </w:rPr>
        <w:t>3.1.Базисный учебный план</w:t>
      </w:r>
    </w:p>
    <w:p w:rsidR="00AC7E7D" w:rsidRPr="00A24C01" w:rsidRDefault="00AC7E7D" w:rsidP="00AC7E7D">
      <w:pPr>
        <w:pStyle w:val="a6"/>
        <w:spacing w:before="0" w:after="0"/>
        <w:rPr>
          <w:rFonts w:cs="Times New Roman"/>
          <w:sz w:val="28"/>
          <w:szCs w:val="28"/>
        </w:rPr>
      </w:pPr>
      <w:r w:rsidRPr="00A24C01">
        <w:rPr>
          <w:rFonts w:cs="Times New Roman"/>
          <w:sz w:val="28"/>
          <w:szCs w:val="28"/>
        </w:rPr>
        <w:t>Продолжительность занятий составляет:</w:t>
      </w:r>
    </w:p>
    <w:p w:rsidR="00AC7E7D" w:rsidRPr="00A24C01" w:rsidRDefault="00AC7E7D" w:rsidP="00AC7E7D">
      <w:pPr>
        <w:pStyle w:val="a6"/>
        <w:spacing w:before="0" w:after="0"/>
        <w:rPr>
          <w:rFonts w:cs="Times New Roman"/>
          <w:color w:val="FF0000"/>
          <w:sz w:val="28"/>
          <w:szCs w:val="28"/>
        </w:rPr>
      </w:pPr>
      <w:proofErr w:type="gramStart"/>
      <w:r w:rsidRPr="00A24C01">
        <w:rPr>
          <w:rFonts w:cs="Times New Roman"/>
          <w:color w:val="FF0000"/>
          <w:sz w:val="28"/>
          <w:szCs w:val="28"/>
        </w:rPr>
        <w:t>Ранний</w:t>
      </w:r>
      <w:proofErr w:type="gramEnd"/>
      <w:r w:rsidRPr="00A24C01">
        <w:rPr>
          <w:rFonts w:cs="Times New Roman"/>
          <w:color w:val="FF0000"/>
          <w:sz w:val="28"/>
          <w:szCs w:val="28"/>
        </w:rPr>
        <w:t xml:space="preserve"> возраст-10 минут</w:t>
      </w:r>
    </w:p>
    <w:p w:rsidR="00AC7E7D" w:rsidRPr="00A24C01" w:rsidRDefault="00AC7E7D" w:rsidP="00AC7E7D">
      <w:pPr>
        <w:pStyle w:val="a6"/>
        <w:spacing w:before="0" w:after="0"/>
        <w:rPr>
          <w:rFonts w:cs="Times New Roman"/>
          <w:sz w:val="28"/>
          <w:szCs w:val="28"/>
        </w:rPr>
      </w:pPr>
      <w:r w:rsidRPr="00A24C01">
        <w:rPr>
          <w:rFonts w:cs="Times New Roman"/>
          <w:sz w:val="28"/>
          <w:szCs w:val="28"/>
        </w:rPr>
        <w:t>2 младшая группа-15 минут</w:t>
      </w:r>
    </w:p>
    <w:p w:rsidR="00AC7E7D" w:rsidRPr="00A24C01" w:rsidRDefault="00AC7E7D" w:rsidP="00AC7E7D">
      <w:pPr>
        <w:pStyle w:val="a6"/>
        <w:spacing w:before="0" w:after="0"/>
        <w:rPr>
          <w:rFonts w:cs="Times New Roman"/>
          <w:sz w:val="28"/>
          <w:szCs w:val="28"/>
        </w:rPr>
      </w:pPr>
      <w:proofErr w:type="gramStart"/>
      <w:r w:rsidRPr="00A24C01">
        <w:rPr>
          <w:rFonts w:cs="Times New Roman"/>
          <w:sz w:val="28"/>
          <w:szCs w:val="28"/>
        </w:rPr>
        <w:t>Средняя</w:t>
      </w:r>
      <w:proofErr w:type="gramEnd"/>
      <w:r w:rsidRPr="00A24C01">
        <w:rPr>
          <w:rFonts w:cs="Times New Roman"/>
          <w:sz w:val="28"/>
          <w:szCs w:val="28"/>
        </w:rPr>
        <w:t xml:space="preserve"> группа-20 минут</w:t>
      </w:r>
    </w:p>
    <w:p w:rsidR="00AC7E7D" w:rsidRPr="00A24C01" w:rsidRDefault="00AC7E7D" w:rsidP="00AC7E7D">
      <w:pPr>
        <w:pStyle w:val="a6"/>
        <w:spacing w:before="0" w:after="0"/>
        <w:rPr>
          <w:rFonts w:cs="Times New Roman"/>
          <w:sz w:val="28"/>
          <w:szCs w:val="28"/>
        </w:rPr>
      </w:pPr>
      <w:proofErr w:type="gramStart"/>
      <w:r w:rsidRPr="00A24C01">
        <w:rPr>
          <w:rFonts w:cs="Times New Roman"/>
          <w:sz w:val="28"/>
          <w:szCs w:val="28"/>
        </w:rPr>
        <w:t>Старшая</w:t>
      </w:r>
      <w:proofErr w:type="gramEnd"/>
      <w:r w:rsidRPr="00A24C01">
        <w:rPr>
          <w:rFonts w:cs="Times New Roman"/>
          <w:sz w:val="28"/>
          <w:szCs w:val="28"/>
        </w:rPr>
        <w:t xml:space="preserve"> группа-25 минут</w:t>
      </w:r>
    </w:p>
    <w:p w:rsidR="00AC7E7D" w:rsidRPr="00A24C01" w:rsidRDefault="00AC7E7D" w:rsidP="00AC7E7D">
      <w:pPr>
        <w:pStyle w:val="a6"/>
        <w:spacing w:before="0" w:after="0"/>
        <w:rPr>
          <w:rFonts w:cs="Times New Roman"/>
          <w:sz w:val="28"/>
          <w:szCs w:val="28"/>
        </w:rPr>
      </w:pPr>
      <w:proofErr w:type="gramStart"/>
      <w:r w:rsidRPr="00A24C01">
        <w:rPr>
          <w:rFonts w:cs="Times New Roman"/>
          <w:sz w:val="28"/>
          <w:szCs w:val="28"/>
        </w:rPr>
        <w:t>Подготовительная</w:t>
      </w:r>
      <w:proofErr w:type="gramEnd"/>
      <w:r w:rsidRPr="00A24C01">
        <w:rPr>
          <w:rFonts w:cs="Times New Roman"/>
          <w:sz w:val="28"/>
          <w:szCs w:val="28"/>
        </w:rPr>
        <w:t xml:space="preserve"> группа-30 минут</w:t>
      </w:r>
    </w:p>
    <w:p w:rsidR="00AC7E7D" w:rsidRPr="00A24C01" w:rsidRDefault="00AC7E7D" w:rsidP="00AC7E7D">
      <w:pPr>
        <w:pStyle w:val="a6"/>
        <w:spacing w:before="0" w:after="0"/>
        <w:rPr>
          <w:rFonts w:cs="Times New Roman"/>
          <w:sz w:val="28"/>
          <w:szCs w:val="28"/>
        </w:rPr>
      </w:pPr>
    </w:p>
    <w:p w:rsidR="00AC7E7D" w:rsidRPr="00A24C01" w:rsidRDefault="00AC7E7D" w:rsidP="00AC7E7D">
      <w:pPr>
        <w:pStyle w:val="a6"/>
        <w:spacing w:before="0" w:after="0"/>
        <w:rPr>
          <w:rFonts w:cs="Times New Roman"/>
          <w:sz w:val="28"/>
          <w:szCs w:val="28"/>
        </w:rPr>
      </w:pPr>
      <w:r w:rsidRPr="00A24C01">
        <w:rPr>
          <w:rFonts w:cs="Times New Roman"/>
          <w:sz w:val="28"/>
          <w:szCs w:val="28"/>
        </w:rPr>
        <w:t>Максимальный недельный объем нагрузки, включая дополнительные платные образовательные услуги:</w:t>
      </w:r>
    </w:p>
    <w:p w:rsidR="00AC7E7D" w:rsidRPr="00A24C01" w:rsidRDefault="00AC7E7D" w:rsidP="00AC7E7D">
      <w:pPr>
        <w:pStyle w:val="a6"/>
        <w:spacing w:before="0" w:after="0"/>
        <w:rPr>
          <w:rFonts w:cs="Times New Roman"/>
          <w:sz w:val="28"/>
          <w:szCs w:val="28"/>
        </w:rPr>
      </w:pPr>
      <w:r w:rsidRPr="00A24C01">
        <w:rPr>
          <w:rFonts w:cs="Times New Roman"/>
          <w:sz w:val="28"/>
          <w:szCs w:val="28"/>
        </w:rPr>
        <w:t>Ранний возраст-10</w:t>
      </w:r>
    </w:p>
    <w:p w:rsidR="00AC7E7D" w:rsidRPr="00A24C01" w:rsidRDefault="00AC7E7D" w:rsidP="00AC7E7D">
      <w:pPr>
        <w:pStyle w:val="a6"/>
        <w:spacing w:before="0" w:after="0"/>
        <w:rPr>
          <w:rFonts w:cs="Times New Roman"/>
          <w:sz w:val="28"/>
          <w:szCs w:val="28"/>
        </w:rPr>
      </w:pPr>
      <w:r w:rsidRPr="00A24C01">
        <w:rPr>
          <w:rFonts w:cs="Times New Roman"/>
          <w:sz w:val="28"/>
          <w:szCs w:val="28"/>
        </w:rPr>
        <w:t>1 младшая группа-10</w:t>
      </w:r>
    </w:p>
    <w:p w:rsidR="00AC7E7D" w:rsidRPr="00A24C01" w:rsidRDefault="00AC7E7D" w:rsidP="00AC7E7D">
      <w:pPr>
        <w:pStyle w:val="a6"/>
        <w:spacing w:before="0" w:after="0"/>
        <w:rPr>
          <w:rFonts w:cs="Times New Roman"/>
          <w:sz w:val="28"/>
          <w:szCs w:val="28"/>
        </w:rPr>
      </w:pPr>
      <w:r w:rsidRPr="00A24C01">
        <w:rPr>
          <w:rFonts w:cs="Times New Roman"/>
          <w:sz w:val="28"/>
          <w:szCs w:val="28"/>
        </w:rPr>
        <w:lastRenderedPageBreak/>
        <w:t>2 младшая группа-11</w:t>
      </w:r>
    </w:p>
    <w:p w:rsidR="00AC7E7D" w:rsidRPr="00A24C01" w:rsidRDefault="00AC7E7D" w:rsidP="00AC7E7D">
      <w:pPr>
        <w:pStyle w:val="a6"/>
        <w:spacing w:before="0" w:after="0"/>
        <w:rPr>
          <w:rFonts w:cs="Times New Roman"/>
          <w:sz w:val="28"/>
          <w:szCs w:val="28"/>
        </w:rPr>
      </w:pPr>
      <w:r w:rsidRPr="00A24C01">
        <w:rPr>
          <w:rFonts w:cs="Times New Roman"/>
          <w:sz w:val="28"/>
          <w:szCs w:val="28"/>
        </w:rPr>
        <w:t>Средняя группа-12</w:t>
      </w:r>
    </w:p>
    <w:p w:rsidR="00AC7E7D" w:rsidRPr="00A24C01" w:rsidRDefault="00AC7E7D" w:rsidP="00AC7E7D">
      <w:pPr>
        <w:pStyle w:val="a6"/>
        <w:spacing w:before="0" w:after="0"/>
        <w:rPr>
          <w:rFonts w:cs="Times New Roman"/>
          <w:sz w:val="28"/>
          <w:szCs w:val="28"/>
        </w:rPr>
      </w:pPr>
      <w:r w:rsidRPr="00A24C01">
        <w:rPr>
          <w:rFonts w:cs="Times New Roman"/>
          <w:sz w:val="28"/>
          <w:szCs w:val="28"/>
        </w:rPr>
        <w:t>Старшая группа-15</w:t>
      </w:r>
    </w:p>
    <w:p w:rsidR="00AC7E7D" w:rsidRPr="00A24C01" w:rsidRDefault="00AC7E7D" w:rsidP="00AC7E7D">
      <w:pPr>
        <w:pStyle w:val="a6"/>
        <w:spacing w:before="0" w:after="0"/>
        <w:rPr>
          <w:rFonts w:cs="Times New Roman"/>
          <w:sz w:val="28"/>
          <w:szCs w:val="28"/>
        </w:rPr>
      </w:pPr>
      <w:r w:rsidRPr="00A24C01">
        <w:rPr>
          <w:rFonts w:cs="Times New Roman"/>
          <w:sz w:val="28"/>
          <w:szCs w:val="28"/>
        </w:rPr>
        <w:t>Подготовительная группа-17занятий</w:t>
      </w:r>
    </w:p>
    <w:p w:rsidR="00AC7E7D" w:rsidRPr="00A24C01" w:rsidRDefault="00AC7E7D" w:rsidP="00AC7E7D">
      <w:pPr>
        <w:pStyle w:val="a6"/>
        <w:spacing w:before="0" w:after="0"/>
        <w:rPr>
          <w:rFonts w:cs="Times New Roman"/>
          <w:sz w:val="28"/>
          <w:szCs w:val="28"/>
        </w:rPr>
      </w:pPr>
    </w:p>
    <w:p w:rsidR="00AC7E7D" w:rsidRPr="00A24C01" w:rsidRDefault="00AC7E7D" w:rsidP="00AC7E7D">
      <w:pPr>
        <w:pStyle w:val="a6"/>
        <w:spacing w:before="0" w:after="0"/>
        <w:rPr>
          <w:rFonts w:cs="Times New Roman"/>
          <w:sz w:val="28"/>
          <w:szCs w:val="28"/>
        </w:rPr>
      </w:pPr>
    </w:p>
    <w:p w:rsidR="00AC7E7D" w:rsidRPr="00A24C01" w:rsidRDefault="00AC7E7D" w:rsidP="00AC7E7D">
      <w:pPr>
        <w:pStyle w:val="a6"/>
        <w:spacing w:before="0" w:after="0"/>
        <w:rPr>
          <w:rFonts w:cs="Times New Roman"/>
          <w:sz w:val="28"/>
          <w:szCs w:val="28"/>
        </w:rPr>
      </w:pPr>
      <w:r w:rsidRPr="00A24C01">
        <w:rPr>
          <w:rFonts w:cs="Times New Roman"/>
          <w:sz w:val="28"/>
          <w:szCs w:val="28"/>
        </w:rPr>
        <w:t>Продолжительность учебного года – 22 недели.</w:t>
      </w:r>
    </w:p>
    <w:p w:rsidR="00AC7E7D" w:rsidRPr="00A24C01" w:rsidRDefault="00AC7E7D" w:rsidP="00AC7E7D">
      <w:pPr>
        <w:pStyle w:val="a6"/>
        <w:spacing w:before="0" w:after="0"/>
        <w:rPr>
          <w:rFonts w:cs="Times New Roman"/>
          <w:sz w:val="28"/>
          <w:szCs w:val="28"/>
        </w:rPr>
      </w:pPr>
    </w:p>
    <w:p w:rsidR="00AC7E7D" w:rsidRPr="00A24C01" w:rsidRDefault="00AC7E7D" w:rsidP="00FB5A53">
      <w:pPr>
        <w:pStyle w:val="a6"/>
        <w:spacing w:before="0" w:after="0"/>
        <w:jc w:val="both"/>
        <w:rPr>
          <w:rFonts w:cs="Times New Roman"/>
          <w:sz w:val="28"/>
          <w:szCs w:val="28"/>
        </w:rPr>
      </w:pPr>
      <w:r w:rsidRPr="00A24C01">
        <w:rPr>
          <w:rFonts w:cs="Times New Roman"/>
          <w:sz w:val="28"/>
          <w:szCs w:val="28"/>
        </w:rPr>
        <w:t>Самостоятельная и совместная деятельность детей и взрослых организуется по направлениям развития личности: физкультурно-оздоровительное, познавательно-речевое, социально-личностное, художественно-эстетическое.</w:t>
      </w:r>
    </w:p>
    <w:p w:rsidR="00AC7E7D" w:rsidRPr="00A24C01" w:rsidRDefault="00AC7E7D" w:rsidP="00FB5A53">
      <w:pPr>
        <w:pStyle w:val="a6"/>
        <w:spacing w:before="0" w:after="0"/>
        <w:jc w:val="both"/>
        <w:rPr>
          <w:rFonts w:cs="Times New Roman"/>
          <w:sz w:val="28"/>
          <w:szCs w:val="28"/>
        </w:rPr>
      </w:pPr>
    </w:p>
    <w:p w:rsidR="00AC7E7D" w:rsidRPr="00A24C01" w:rsidRDefault="00AC7E7D" w:rsidP="00FB5A53">
      <w:pPr>
        <w:pStyle w:val="a6"/>
        <w:spacing w:before="0" w:after="0"/>
        <w:ind w:left="363"/>
        <w:jc w:val="both"/>
        <w:rPr>
          <w:rFonts w:cs="Times New Roman"/>
          <w:sz w:val="28"/>
          <w:szCs w:val="28"/>
        </w:rPr>
      </w:pPr>
    </w:p>
    <w:p w:rsidR="00AC7E7D" w:rsidRPr="00A24C01" w:rsidRDefault="00AC7E7D" w:rsidP="00FB5A53">
      <w:pPr>
        <w:pStyle w:val="a6"/>
        <w:spacing w:before="0" w:after="0"/>
        <w:jc w:val="both"/>
        <w:rPr>
          <w:rFonts w:cs="Times New Roman"/>
          <w:sz w:val="28"/>
          <w:szCs w:val="28"/>
        </w:rPr>
      </w:pPr>
      <w:r w:rsidRPr="00A24C01">
        <w:rPr>
          <w:rFonts w:cs="Times New Roman"/>
          <w:sz w:val="28"/>
          <w:szCs w:val="28"/>
        </w:rPr>
        <w:t>Изучение татарского языка в организованной образовательной  деятельности начинается со средней группы с использованием новых УМК</w:t>
      </w:r>
      <w:proofErr w:type="gramStart"/>
      <w:r w:rsidRPr="00A24C01">
        <w:rPr>
          <w:rFonts w:cs="Times New Roman"/>
          <w:sz w:val="28"/>
          <w:szCs w:val="28"/>
        </w:rPr>
        <w:t xml:space="preserve"> .</w:t>
      </w:r>
      <w:proofErr w:type="gramEnd"/>
    </w:p>
    <w:p w:rsidR="00AC7E7D" w:rsidRPr="00A24C01" w:rsidRDefault="00AC7E7D" w:rsidP="00FB5A53">
      <w:pPr>
        <w:pStyle w:val="a6"/>
        <w:spacing w:before="0" w:after="0"/>
        <w:jc w:val="both"/>
        <w:rPr>
          <w:rFonts w:cs="Times New Roman"/>
          <w:sz w:val="28"/>
          <w:szCs w:val="28"/>
        </w:rPr>
      </w:pPr>
      <w:r w:rsidRPr="00A24C01">
        <w:rPr>
          <w:rFonts w:cs="Times New Roman"/>
          <w:sz w:val="28"/>
          <w:szCs w:val="28"/>
        </w:rPr>
        <w:t>2 занятия в неделю проводятся по подгру</w:t>
      </w:r>
      <w:r w:rsidR="009250BF" w:rsidRPr="00A24C01">
        <w:rPr>
          <w:rFonts w:cs="Times New Roman"/>
          <w:sz w:val="28"/>
          <w:szCs w:val="28"/>
        </w:rPr>
        <w:t xml:space="preserve">ппам, 1 занятие со всей группой </w:t>
      </w:r>
      <w:r w:rsidRPr="00A24C01">
        <w:rPr>
          <w:rFonts w:cs="Times New Roman"/>
          <w:sz w:val="28"/>
          <w:szCs w:val="28"/>
        </w:rPr>
        <w:t>(форма организации развлечение, прогулка, игровая деятельность, режимные моменты)</w:t>
      </w:r>
      <w:r w:rsidR="009250BF" w:rsidRPr="00A24C01">
        <w:rPr>
          <w:rFonts w:cs="Times New Roman"/>
          <w:sz w:val="28"/>
          <w:szCs w:val="28"/>
        </w:rPr>
        <w:t>.</w:t>
      </w:r>
    </w:p>
    <w:p w:rsidR="00D056BF" w:rsidRPr="00A24C01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7436" w:rsidRPr="00D41AA4" w:rsidRDefault="00037436" w:rsidP="00037436">
      <w:pPr>
        <w:pStyle w:val="a5"/>
        <w:spacing w:after="0" w:line="240" w:lineRule="auto"/>
        <w:ind w:left="0"/>
      </w:pPr>
      <w:r w:rsidRPr="00D41AA4">
        <w:t>3</w:t>
      </w:r>
      <w:r w:rsidR="009250BF" w:rsidRPr="00D41AA4">
        <w:t>.2</w:t>
      </w:r>
      <w:r w:rsidRPr="00D41AA4">
        <w:t>. Структура учебного года</w:t>
      </w:r>
    </w:p>
    <w:p w:rsidR="00037436" w:rsidRPr="00A24C01" w:rsidRDefault="00037436" w:rsidP="00037436">
      <w:pPr>
        <w:pStyle w:val="a5"/>
        <w:spacing w:after="0" w:line="240" w:lineRule="auto"/>
        <w:ind w:left="0"/>
        <w:rPr>
          <w:b/>
        </w:rPr>
      </w:pPr>
    </w:p>
    <w:p w:rsidR="00037436" w:rsidRPr="00A24C01" w:rsidRDefault="00037436" w:rsidP="000374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 xml:space="preserve">                Организованные занятия начинаются с 15 сентября.</w:t>
      </w:r>
    </w:p>
    <w:p w:rsidR="00037436" w:rsidRPr="00A24C01" w:rsidRDefault="00037436" w:rsidP="00037436">
      <w:pPr>
        <w:pStyle w:val="a5"/>
        <w:spacing w:after="0" w:line="240" w:lineRule="auto"/>
        <w:ind w:left="0" w:firstLine="709"/>
      </w:pPr>
      <w:r w:rsidRPr="00A24C01">
        <w:t>-с 1 по 15 сентября – адаптационный, диагностический период;</w:t>
      </w:r>
    </w:p>
    <w:p w:rsidR="00037436" w:rsidRPr="00A24C01" w:rsidRDefault="00037436" w:rsidP="00037436">
      <w:pPr>
        <w:pStyle w:val="a5"/>
        <w:spacing w:after="0" w:line="240" w:lineRule="auto"/>
        <w:ind w:left="0" w:firstLine="709"/>
      </w:pPr>
      <w:r w:rsidRPr="00A24C01">
        <w:t>-с 15 сентября по 5 ноября – образовательный период;</w:t>
      </w:r>
    </w:p>
    <w:p w:rsidR="00037436" w:rsidRPr="00A24C01" w:rsidRDefault="00037436" w:rsidP="00037436">
      <w:pPr>
        <w:pStyle w:val="a5"/>
        <w:spacing w:after="0" w:line="240" w:lineRule="auto"/>
        <w:ind w:left="0" w:firstLine="709"/>
      </w:pPr>
      <w:r w:rsidRPr="00A24C01">
        <w:t>-с 5 ноября по 8 ноября – творческие каникулы;</w:t>
      </w:r>
    </w:p>
    <w:p w:rsidR="00037436" w:rsidRPr="00A24C01" w:rsidRDefault="00037436" w:rsidP="00037436">
      <w:pPr>
        <w:pStyle w:val="a5"/>
        <w:spacing w:after="0" w:line="240" w:lineRule="auto"/>
        <w:ind w:left="0" w:firstLine="709"/>
      </w:pPr>
      <w:r w:rsidRPr="00A24C01">
        <w:t>-с 8 ноября по 25 декабря – образовательный период;</w:t>
      </w:r>
    </w:p>
    <w:p w:rsidR="00037436" w:rsidRPr="00A24C01" w:rsidRDefault="00037436" w:rsidP="00037436">
      <w:pPr>
        <w:pStyle w:val="a5"/>
        <w:spacing w:after="0" w:line="240" w:lineRule="auto"/>
        <w:ind w:left="0" w:firstLine="709"/>
      </w:pPr>
      <w:r w:rsidRPr="00A24C01">
        <w:t>-с 25 декабря по 10 января – новогодние каникулы;</w:t>
      </w:r>
    </w:p>
    <w:p w:rsidR="00037436" w:rsidRPr="00A24C01" w:rsidRDefault="00037436" w:rsidP="00037436">
      <w:pPr>
        <w:pStyle w:val="a5"/>
        <w:spacing w:after="0" w:line="240" w:lineRule="auto"/>
        <w:ind w:left="0" w:firstLine="709"/>
      </w:pPr>
      <w:r w:rsidRPr="00A24C01">
        <w:t>-с 11 января по 5 марта – образовательный  период;</w:t>
      </w:r>
    </w:p>
    <w:p w:rsidR="00037436" w:rsidRPr="00A24C01" w:rsidRDefault="00037436" w:rsidP="00037436">
      <w:pPr>
        <w:pStyle w:val="a5"/>
        <w:spacing w:after="0" w:line="240" w:lineRule="auto"/>
        <w:ind w:left="0" w:firstLine="709"/>
      </w:pPr>
      <w:r w:rsidRPr="00A24C01">
        <w:t>-с  6 марта по 8 марта – творческие каникулы;</w:t>
      </w:r>
    </w:p>
    <w:p w:rsidR="00037436" w:rsidRPr="00A24C01" w:rsidRDefault="00037436" w:rsidP="00037436">
      <w:pPr>
        <w:pStyle w:val="a5"/>
        <w:spacing w:after="0" w:line="240" w:lineRule="auto"/>
        <w:ind w:left="0" w:firstLine="709"/>
      </w:pPr>
      <w:r w:rsidRPr="00A24C01">
        <w:t>-с 11 марта по 15 мая – образовательный период;</w:t>
      </w:r>
    </w:p>
    <w:p w:rsidR="00037436" w:rsidRPr="00A24C01" w:rsidRDefault="00037436" w:rsidP="00037436">
      <w:pPr>
        <w:pStyle w:val="a5"/>
        <w:spacing w:after="0" w:line="240" w:lineRule="auto"/>
        <w:ind w:left="0" w:firstLine="709"/>
      </w:pPr>
      <w:r w:rsidRPr="00A24C01">
        <w:t>-с 15 мая по 30 мая – диагностический период.</w:t>
      </w:r>
    </w:p>
    <w:p w:rsidR="00037436" w:rsidRPr="00A24C01" w:rsidRDefault="00037436" w:rsidP="00037436">
      <w:pPr>
        <w:pStyle w:val="a5"/>
        <w:spacing w:after="0" w:line="240" w:lineRule="auto"/>
        <w:ind w:left="0" w:firstLine="709"/>
      </w:pPr>
    </w:p>
    <w:p w:rsidR="00037436" w:rsidRPr="00A24C01" w:rsidRDefault="00037436" w:rsidP="00037436">
      <w:pPr>
        <w:pStyle w:val="a5"/>
        <w:spacing w:after="0" w:line="240" w:lineRule="auto"/>
        <w:ind w:left="0" w:firstLine="709"/>
      </w:pPr>
    </w:p>
    <w:p w:rsidR="00037436" w:rsidRPr="00D41AA4" w:rsidRDefault="00037436" w:rsidP="00037436">
      <w:pPr>
        <w:pStyle w:val="a5"/>
        <w:spacing w:after="0" w:line="240" w:lineRule="auto"/>
        <w:ind w:left="0"/>
      </w:pPr>
      <w:r w:rsidRPr="0080779E">
        <w:t>3</w:t>
      </w:r>
      <w:r w:rsidR="009250BF" w:rsidRPr="00D41AA4">
        <w:t>.3</w:t>
      </w:r>
      <w:r w:rsidRPr="00D41AA4">
        <w:t>. Структура воспитательно-образовательного процесса</w:t>
      </w:r>
    </w:p>
    <w:p w:rsidR="00037436" w:rsidRPr="00A24C01" w:rsidRDefault="00037436" w:rsidP="00037436">
      <w:pPr>
        <w:pStyle w:val="a5"/>
        <w:spacing w:after="0" w:line="240" w:lineRule="auto"/>
        <w:ind w:left="0"/>
        <w:jc w:val="center"/>
        <w:rPr>
          <w:b/>
        </w:rPr>
      </w:pPr>
    </w:p>
    <w:p w:rsidR="00037436" w:rsidRPr="00A24C01" w:rsidRDefault="00037436" w:rsidP="00FB5A53">
      <w:pPr>
        <w:pStyle w:val="a5"/>
        <w:spacing w:after="0" w:line="240" w:lineRule="auto"/>
        <w:ind w:left="0" w:firstLine="709"/>
        <w:jc w:val="both"/>
      </w:pPr>
      <w:r w:rsidRPr="00A24C01">
        <w:t>День делится на три блока:</w:t>
      </w:r>
    </w:p>
    <w:p w:rsidR="00037436" w:rsidRPr="00A24C01" w:rsidRDefault="00037436" w:rsidP="00FB5A53">
      <w:pPr>
        <w:pStyle w:val="a5"/>
        <w:spacing w:after="0" w:line="240" w:lineRule="auto"/>
        <w:ind w:left="0" w:firstLine="709"/>
        <w:jc w:val="both"/>
      </w:pPr>
      <w:r w:rsidRPr="00A24C01">
        <w:t>Утренний образовательный блок (7 – 9 часов утра, 6.30-9.00) включает в себя совместную деятельность педагога и ребенка, свободную самостоятельную деятельность детей;</w:t>
      </w:r>
    </w:p>
    <w:p w:rsidR="00037436" w:rsidRPr="00A24C01" w:rsidRDefault="00037436" w:rsidP="00FB5A53">
      <w:pPr>
        <w:pStyle w:val="a5"/>
        <w:spacing w:after="0" w:line="240" w:lineRule="auto"/>
        <w:ind w:left="0" w:firstLine="709"/>
        <w:jc w:val="both"/>
      </w:pPr>
      <w:r w:rsidRPr="00A24C01">
        <w:t>Развивающий блок( 9 – 12 часов утра</w:t>
      </w:r>
      <w:proofErr w:type="gramStart"/>
      <w:r w:rsidRPr="00A24C01">
        <w:t>)п</w:t>
      </w:r>
      <w:proofErr w:type="gramEnd"/>
      <w:r w:rsidRPr="00A24C01">
        <w:t>редставляет собой организованную деятельность   в форме занимательных дел;</w:t>
      </w:r>
    </w:p>
    <w:p w:rsidR="00037436" w:rsidRPr="00A24C01" w:rsidRDefault="00037436" w:rsidP="00FB5A53">
      <w:pPr>
        <w:pStyle w:val="a5"/>
        <w:spacing w:after="0" w:line="240" w:lineRule="auto"/>
        <w:ind w:left="0" w:firstLine="851"/>
        <w:jc w:val="both"/>
      </w:pPr>
      <w:r w:rsidRPr="00A24C01">
        <w:t>Вечерний блок (15.30-17.30 , 15.30-18.30) включает в себя совместную деятельность педагога и ребенка, свободную самостоятельную деятельность детей, кружки, спортивные секции.</w:t>
      </w:r>
    </w:p>
    <w:p w:rsidR="00037436" w:rsidRPr="00A24C01" w:rsidRDefault="00037436" w:rsidP="00FB5A53">
      <w:pPr>
        <w:pStyle w:val="a5"/>
        <w:spacing w:after="0" w:line="240" w:lineRule="auto"/>
        <w:ind w:left="0" w:firstLine="851"/>
        <w:jc w:val="both"/>
      </w:pPr>
      <w:r w:rsidRPr="00A24C01">
        <w:t>В каждом блоке осуществляется присмотр и уход за детьми.</w:t>
      </w:r>
    </w:p>
    <w:p w:rsidR="00037436" w:rsidRPr="00A24C01" w:rsidRDefault="00037436" w:rsidP="00FB5A53">
      <w:pPr>
        <w:pStyle w:val="a5"/>
        <w:spacing w:after="0" w:line="240" w:lineRule="auto"/>
        <w:ind w:left="0" w:firstLine="709"/>
        <w:jc w:val="both"/>
      </w:pPr>
      <w:r w:rsidRPr="00A24C01">
        <w:t xml:space="preserve">Режим работы </w:t>
      </w:r>
      <w:proofErr w:type="gramStart"/>
      <w:r w:rsidRPr="00A24C01">
        <w:t>детского</w:t>
      </w:r>
      <w:proofErr w:type="gramEnd"/>
      <w:r w:rsidRPr="00A24C01">
        <w:t xml:space="preserve"> сада-10,5 и 12 часов.</w:t>
      </w:r>
    </w:p>
    <w:p w:rsidR="00037436" w:rsidRPr="00A24C01" w:rsidRDefault="00037436" w:rsidP="00FB5A53">
      <w:pPr>
        <w:pStyle w:val="a5"/>
        <w:spacing w:after="0" w:line="240" w:lineRule="auto"/>
        <w:ind w:left="0" w:firstLine="709"/>
        <w:jc w:val="both"/>
      </w:pPr>
      <w:r w:rsidRPr="00A24C01">
        <w:t>10,5 часов-7.30-18.00</w:t>
      </w:r>
    </w:p>
    <w:p w:rsidR="00037436" w:rsidRPr="00A24C01" w:rsidRDefault="00037436" w:rsidP="00FB5A53">
      <w:pPr>
        <w:pStyle w:val="a5"/>
        <w:spacing w:after="0" w:line="240" w:lineRule="auto"/>
        <w:ind w:left="0" w:firstLine="709"/>
        <w:jc w:val="both"/>
      </w:pPr>
      <w:r w:rsidRPr="00A24C01">
        <w:t>12 часов-6.30-18.30</w:t>
      </w:r>
    </w:p>
    <w:p w:rsidR="00AC7E7D" w:rsidRPr="00A24C01" w:rsidRDefault="00AC7E7D" w:rsidP="00FB5A53">
      <w:pPr>
        <w:pStyle w:val="a5"/>
        <w:spacing w:after="0" w:line="240" w:lineRule="auto"/>
        <w:ind w:left="0" w:firstLine="709"/>
        <w:jc w:val="both"/>
      </w:pPr>
      <w:r w:rsidRPr="00A24C01">
        <w:lastRenderedPageBreak/>
        <w:t>Присмотр, уход за детьми, а так же воспитательно-образовательный процесс осуществляются в соответствии с режимом дня для каждой возрастной группы.</w:t>
      </w:r>
    </w:p>
    <w:p w:rsidR="00D056BF" w:rsidRPr="00A24C01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56BF" w:rsidRPr="00D41AA4" w:rsidRDefault="009250BF" w:rsidP="00D056B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 xml:space="preserve"> </w:t>
      </w:r>
      <w:r w:rsidRPr="00D41AA4">
        <w:rPr>
          <w:rFonts w:ascii="Times New Roman" w:hAnsi="Times New Roman" w:cs="Times New Roman"/>
          <w:b/>
          <w:sz w:val="28"/>
          <w:szCs w:val="28"/>
        </w:rPr>
        <w:t>4</w:t>
      </w:r>
      <w:r w:rsidR="00D056BF" w:rsidRPr="00D41AA4">
        <w:rPr>
          <w:rFonts w:ascii="Times New Roman" w:hAnsi="Times New Roman" w:cs="Times New Roman"/>
          <w:b/>
          <w:sz w:val="28"/>
          <w:szCs w:val="28"/>
        </w:rPr>
        <w:t>. Условия осуществления образовательного процесса</w:t>
      </w:r>
    </w:p>
    <w:p w:rsidR="002C36A1" w:rsidRPr="00D41AA4" w:rsidRDefault="002C36A1" w:rsidP="00D056B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056BF" w:rsidRPr="00A24C01" w:rsidRDefault="009250BF" w:rsidP="00D056BF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>4.1.Качество кадрового обеспечения</w:t>
      </w:r>
    </w:p>
    <w:p w:rsidR="004F7102" w:rsidRPr="00A24C01" w:rsidRDefault="004F7102" w:rsidP="004F7102">
      <w:pPr>
        <w:spacing w:after="0"/>
        <w:ind w:left="284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F7102" w:rsidRPr="00A24C01" w:rsidRDefault="004F7102" w:rsidP="004F710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24C01">
        <w:rPr>
          <w:rFonts w:ascii="Times New Roman" w:hAnsi="Times New Roman" w:cs="Times New Roman"/>
          <w:b/>
          <w:i/>
          <w:sz w:val="28"/>
          <w:szCs w:val="28"/>
          <w:lang w:val="tt-RU"/>
        </w:rPr>
        <w:t>Педагогический состав, уровен</w:t>
      </w:r>
      <w:r w:rsidRPr="00A24C01">
        <w:rPr>
          <w:rFonts w:ascii="Times New Roman" w:hAnsi="Times New Roman" w:cs="Times New Roman"/>
          <w:b/>
          <w:i/>
          <w:sz w:val="28"/>
          <w:szCs w:val="28"/>
        </w:rPr>
        <w:t>ь профессиональной компетентности</w:t>
      </w:r>
    </w:p>
    <w:tbl>
      <w:tblPr>
        <w:tblStyle w:val="a4"/>
        <w:tblW w:w="0" w:type="auto"/>
        <w:tblLook w:val="04A0"/>
      </w:tblPr>
      <w:tblGrid>
        <w:gridCol w:w="3652"/>
        <w:gridCol w:w="5103"/>
      </w:tblGrid>
      <w:tr w:rsidR="004F7102" w:rsidRPr="00A24C01" w:rsidTr="002C36A1">
        <w:tc>
          <w:tcPr>
            <w:tcW w:w="3652" w:type="dxa"/>
          </w:tcPr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5103" w:type="dxa"/>
          </w:tcPr>
          <w:p w:rsidR="004F7102" w:rsidRPr="00A24C01" w:rsidRDefault="004F7102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2012-2013г.г.</w:t>
            </w:r>
          </w:p>
        </w:tc>
      </w:tr>
      <w:tr w:rsidR="004F7102" w:rsidRPr="00A24C01" w:rsidTr="002C36A1">
        <w:tc>
          <w:tcPr>
            <w:tcW w:w="3652" w:type="dxa"/>
          </w:tcPr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Численность педагогических кадров</w:t>
            </w:r>
          </w:p>
        </w:tc>
        <w:tc>
          <w:tcPr>
            <w:tcW w:w="5103" w:type="dxa"/>
          </w:tcPr>
          <w:p w:rsidR="004F7102" w:rsidRPr="00A24C01" w:rsidRDefault="004F7102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F7102" w:rsidRPr="00A24C01" w:rsidTr="002C36A1">
        <w:tc>
          <w:tcPr>
            <w:tcW w:w="3652" w:type="dxa"/>
          </w:tcPr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Образование:</w:t>
            </w:r>
          </w:p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- высшее</w:t>
            </w:r>
          </w:p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- среднее – специальное</w:t>
            </w:r>
          </w:p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- из них учатся в ВУЗАХ</w:t>
            </w:r>
          </w:p>
        </w:tc>
        <w:tc>
          <w:tcPr>
            <w:tcW w:w="5103" w:type="dxa"/>
          </w:tcPr>
          <w:p w:rsidR="004F7102" w:rsidRPr="00A24C01" w:rsidRDefault="004F7102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7102" w:rsidRPr="00A24C01" w:rsidRDefault="004F7102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14(56%)</w:t>
            </w:r>
          </w:p>
          <w:p w:rsidR="004F7102" w:rsidRPr="00A24C01" w:rsidRDefault="004F7102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11(44%)</w:t>
            </w:r>
          </w:p>
          <w:p w:rsidR="004F7102" w:rsidRPr="00A24C01" w:rsidRDefault="004F7102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F7102" w:rsidRPr="00A24C01" w:rsidTr="002C36A1">
        <w:tc>
          <w:tcPr>
            <w:tcW w:w="3652" w:type="dxa"/>
          </w:tcPr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Категорийность</w:t>
            </w:r>
            <w:proofErr w:type="spellEnd"/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- высшая категория</w:t>
            </w:r>
          </w:p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- 1 категория</w:t>
            </w:r>
          </w:p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- 2 категория</w:t>
            </w:r>
          </w:p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- СЗД</w:t>
            </w:r>
          </w:p>
        </w:tc>
        <w:tc>
          <w:tcPr>
            <w:tcW w:w="5103" w:type="dxa"/>
          </w:tcPr>
          <w:p w:rsidR="004F7102" w:rsidRPr="00A24C01" w:rsidRDefault="004F7102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7102" w:rsidRPr="00A24C01" w:rsidRDefault="004F7102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7(28%)</w:t>
            </w:r>
          </w:p>
          <w:p w:rsidR="004F7102" w:rsidRPr="00A24C01" w:rsidRDefault="004F7102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13(52%)</w:t>
            </w:r>
          </w:p>
          <w:p w:rsidR="004F7102" w:rsidRPr="00A24C01" w:rsidRDefault="004F7102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5(20%)</w:t>
            </w:r>
          </w:p>
          <w:p w:rsidR="004F7102" w:rsidRPr="00A24C01" w:rsidRDefault="004F7102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F7102" w:rsidRPr="00A24C01" w:rsidTr="002C36A1">
        <w:tc>
          <w:tcPr>
            <w:tcW w:w="3652" w:type="dxa"/>
          </w:tcPr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Сменность педагогических кадров</w:t>
            </w:r>
          </w:p>
        </w:tc>
        <w:tc>
          <w:tcPr>
            <w:tcW w:w="5103" w:type="dxa"/>
          </w:tcPr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1 </w:t>
            </w:r>
            <w:proofErr w:type="spellStart"/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  <w:r w:rsidRPr="00A24C01">
              <w:rPr>
                <w:rFonts w:ascii="Times New Roman" w:hAnsi="Times New Roman" w:cs="Times New Roman"/>
                <w:sz w:val="28"/>
                <w:szCs w:val="28"/>
              </w:rPr>
              <w:t xml:space="preserve"> уволился\.1 принят на работу</w:t>
            </w:r>
          </w:p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1 воспитатель вышел на пенсию</w:t>
            </w:r>
          </w:p>
        </w:tc>
      </w:tr>
      <w:tr w:rsidR="004F7102" w:rsidRPr="00A24C01" w:rsidTr="002C36A1">
        <w:tc>
          <w:tcPr>
            <w:tcW w:w="3652" w:type="dxa"/>
          </w:tcPr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Национальный состав педагогов</w:t>
            </w:r>
          </w:p>
        </w:tc>
        <w:tc>
          <w:tcPr>
            <w:tcW w:w="5103" w:type="dxa"/>
          </w:tcPr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Русских -15</w:t>
            </w:r>
          </w:p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Татар – 10</w:t>
            </w:r>
          </w:p>
        </w:tc>
      </w:tr>
      <w:tr w:rsidR="004F7102" w:rsidRPr="00A24C01" w:rsidTr="002C36A1">
        <w:tc>
          <w:tcPr>
            <w:tcW w:w="3652" w:type="dxa"/>
          </w:tcPr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Награждения</w:t>
            </w:r>
          </w:p>
        </w:tc>
        <w:tc>
          <w:tcPr>
            <w:tcW w:w="5103" w:type="dxa"/>
          </w:tcPr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Грамота РОО-</w:t>
            </w:r>
          </w:p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 xml:space="preserve">Казачкина  </w:t>
            </w:r>
            <w:proofErr w:type="spellStart"/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Н.Ф.Шпагонова</w:t>
            </w:r>
            <w:proofErr w:type="spellEnd"/>
            <w:r w:rsidRPr="00A24C01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4F7102" w:rsidRPr="00A24C01" w:rsidTr="002C36A1">
        <w:trPr>
          <w:trHeight w:val="1920"/>
        </w:trPr>
        <w:tc>
          <w:tcPr>
            <w:tcW w:w="3652" w:type="dxa"/>
          </w:tcPr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Педагогический стаж:</w:t>
            </w:r>
          </w:p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-от 0 до 3 лет</w:t>
            </w:r>
          </w:p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-от 3 до 5 лет</w:t>
            </w:r>
          </w:p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-от 5 до 10 лет</w:t>
            </w:r>
          </w:p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-от 10-15 лет</w:t>
            </w:r>
          </w:p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-от 15 лет до 20</w:t>
            </w:r>
          </w:p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-от 20 и более</w:t>
            </w:r>
          </w:p>
        </w:tc>
        <w:tc>
          <w:tcPr>
            <w:tcW w:w="5103" w:type="dxa"/>
          </w:tcPr>
          <w:p w:rsidR="004F7102" w:rsidRPr="00A24C01" w:rsidRDefault="004F7102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7102" w:rsidRPr="00A24C01" w:rsidRDefault="004F7102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F7102" w:rsidRPr="00A24C01" w:rsidRDefault="004F7102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F7102" w:rsidRPr="00A24C01" w:rsidRDefault="004F7102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F7102" w:rsidRPr="00A24C01" w:rsidRDefault="004F7102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F7102" w:rsidRPr="00A24C01" w:rsidRDefault="004F7102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F7102" w:rsidRPr="00A24C01" w:rsidRDefault="004F7102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4F7102" w:rsidRPr="00A24C01" w:rsidRDefault="004F7102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7102" w:rsidRPr="00A24C01" w:rsidRDefault="004F7102" w:rsidP="004F71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7102" w:rsidRPr="00A24C01" w:rsidRDefault="004F7102" w:rsidP="004F7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>Курсовую переподготовку прошли - 5 человек.</w:t>
      </w:r>
    </w:p>
    <w:p w:rsidR="004F7102" w:rsidRPr="00A24C01" w:rsidRDefault="004F7102" w:rsidP="004F7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>Аттестацию прошли - 8 человека:</w:t>
      </w:r>
    </w:p>
    <w:p w:rsidR="004F7102" w:rsidRPr="00A24C01" w:rsidRDefault="004F7102" w:rsidP="004F7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>3 человека - высшая категория,</w:t>
      </w:r>
    </w:p>
    <w:p w:rsidR="004F7102" w:rsidRPr="00A24C01" w:rsidRDefault="004F7102" w:rsidP="004F7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>3 человека – первая категория,</w:t>
      </w:r>
    </w:p>
    <w:p w:rsidR="004F7102" w:rsidRPr="00A24C01" w:rsidRDefault="004F7102" w:rsidP="004F7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>2 человека - СЗД</w:t>
      </w:r>
    </w:p>
    <w:p w:rsidR="004F7102" w:rsidRPr="00A24C01" w:rsidRDefault="004F7102" w:rsidP="004F71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4C01">
        <w:rPr>
          <w:rFonts w:ascii="Times New Roman" w:hAnsi="Times New Roman" w:cs="Times New Roman"/>
          <w:sz w:val="28"/>
          <w:szCs w:val="28"/>
        </w:rPr>
        <w:t>Увеличилась доля педагогов</w:t>
      </w:r>
      <w:r w:rsidRPr="00A24C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4C01">
        <w:rPr>
          <w:rFonts w:ascii="Times New Roman" w:hAnsi="Times New Roman" w:cs="Times New Roman"/>
          <w:sz w:val="28"/>
          <w:szCs w:val="28"/>
        </w:rPr>
        <w:t>с первой категорией. Сохраняется доля педагогов с высшим педагогическим не профессиональным образованием.</w:t>
      </w:r>
    </w:p>
    <w:p w:rsidR="004F7102" w:rsidRPr="00A24C01" w:rsidRDefault="004F7102" w:rsidP="004F71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36A1" w:rsidRPr="00A24C01" w:rsidRDefault="002C36A1" w:rsidP="004F71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102" w:rsidRPr="00A24C01" w:rsidRDefault="004F7102" w:rsidP="004F71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4C01">
        <w:rPr>
          <w:rFonts w:ascii="Times New Roman" w:hAnsi="Times New Roman" w:cs="Times New Roman"/>
          <w:b/>
          <w:sz w:val="28"/>
          <w:szCs w:val="28"/>
        </w:rPr>
        <w:t>Профессионально - творческая деятельность</w:t>
      </w:r>
    </w:p>
    <w:p w:rsidR="004F7102" w:rsidRPr="00A24C01" w:rsidRDefault="004F7102" w:rsidP="004F71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384"/>
        <w:gridCol w:w="4996"/>
        <w:gridCol w:w="3191"/>
      </w:tblGrid>
      <w:tr w:rsidR="004F7102" w:rsidRPr="00A24C01" w:rsidTr="00930546">
        <w:tc>
          <w:tcPr>
            <w:tcW w:w="1384" w:type="dxa"/>
          </w:tcPr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96" w:type="dxa"/>
          </w:tcPr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Категория педагогов</w:t>
            </w:r>
          </w:p>
        </w:tc>
        <w:tc>
          <w:tcPr>
            <w:tcW w:w="3191" w:type="dxa"/>
          </w:tcPr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</w:tr>
      <w:tr w:rsidR="004F7102" w:rsidRPr="00A24C01" w:rsidTr="00930546">
        <w:tc>
          <w:tcPr>
            <w:tcW w:w="1384" w:type="dxa"/>
          </w:tcPr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96" w:type="dxa"/>
          </w:tcPr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Молодые специалисты</w:t>
            </w:r>
          </w:p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Педагоги исполнители с устоявшимся стилем работы</w:t>
            </w:r>
          </w:p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Педагоги исследователи развивающего стиля</w:t>
            </w:r>
          </w:p>
        </w:tc>
        <w:tc>
          <w:tcPr>
            <w:tcW w:w="3191" w:type="dxa"/>
          </w:tcPr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 xml:space="preserve">             1(2%)</w:t>
            </w:r>
          </w:p>
          <w:p w:rsidR="004F7102" w:rsidRPr="00A24C01" w:rsidRDefault="004F7102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17 (68%)</w:t>
            </w:r>
          </w:p>
          <w:p w:rsidR="004F7102" w:rsidRPr="00A24C01" w:rsidRDefault="004F7102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 xml:space="preserve">             7(28%)</w:t>
            </w:r>
          </w:p>
        </w:tc>
      </w:tr>
      <w:tr w:rsidR="004F7102" w:rsidRPr="00A24C01" w:rsidTr="00930546">
        <w:tc>
          <w:tcPr>
            <w:tcW w:w="1384" w:type="dxa"/>
          </w:tcPr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96" w:type="dxa"/>
          </w:tcPr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Удовлетворенность работой</w:t>
            </w:r>
          </w:p>
        </w:tc>
        <w:tc>
          <w:tcPr>
            <w:tcW w:w="3191" w:type="dxa"/>
          </w:tcPr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</w:tr>
      <w:tr w:rsidR="004F7102" w:rsidRPr="00A24C01" w:rsidTr="00930546">
        <w:trPr>
          <w:trHeight w:val="2799"/>
        </w:trPr>
        <w:tc>
          <w:tcPr>
            <w:tcW w:w="1384" w:type="dxa"/>
          </w:tcPr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96" w:type="dxa"/>
          </w:tcPr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Удовлетворены</w:t>
            </w:r>
            <w:proofErr w:type="gramEnd"/>
            <w:r w:rsidRPr="00A24C01">
              <w:rPr>
                <w:rFonts w:ascii="Times New Roman" w:hAnsi="Times New Roman" w:cs="Times New Roman"/>
                <w:sz w:val="28"/>
                <w:szCs w:val="28"/>
              </w:rPr>
              <w:t xml:space="preserve"> работой в МАДОУ</w:t>
            </w:r>
          </w:p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Удовлетворены</w:t>
            </w:r>
            <w:proofErr w:type="gramEnd"/>
            <w:r w:rsidRPr="00A24C01">
              <w:rPr>
                <w:rFonts w:ascii="Times New Roman" w:hAnsi="Times New Roman" w:cs="Times New Roman"/>
                <w:sz w:val="28"/>
                <w:szCs w:val="28"/>
              </w:rPr>
              <w:t xml:space="preserve"> взаимоотношением с коллегами</w:t>
            </w:r>
          </w:p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удовлетворены</w:t>
            </w:r>
            <w:proofErr w:type="gramEnd"/>
            <w:r w:rsidRPr="00A24C01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материально – технической базой </w:t>
            </w:r>
          </w:p>
          <w:p w:rsidR="004F7102" w:rsidRPr="00A24C01" w:rsidRDefault="004F7102" w:rsidP="0093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Удовлетворены возможностью использовать свой опыт и способности</w:t>
            </w:r>
          </w:p>
        </w:tc>
        <w:tc>
          <w:tcPr>
            <w:tcW w:w="3191" w:type="dxa"/>
          </w:tcPr>
          <w:p w:rsidR="004F7102" w:rsidRPr="00A24C01" w:rsidRDefault="004F7102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23(92%)</w:t>
            </w:r>
          </w:p>
          <w:p w:rsidR="004F7102" w:rsidRPr="00A24C01" w:rsidRDefault="004F7102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22(88%)</w:t>
            </w:r>
          </w:p>
          <w:p w:rsidR="004F7102" w:rsidRPr="00A24C01" w:rsidRDefault="004F7102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7102" w:rsidRPr="00A24C01" w:rsidRDefault="004F7102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 xml:space="preserve">  25(100%)</w:t>
            </w:r>
          </w:p>
          <w:p w:rsidR="004F7102" w:rsidRPr="00A24C01" w:rsidRDefault="004F7102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7102" w:rsidRPr="00A24C01" w:rsidRDefault="004F7102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01">
              <w:rPr>
                <w:rFonts w:ascii="Times New Roman" w:hAnsi="Times New Roman" w:cs="Times New Roman"/>
                <w:sz w:val="28"/>
                <w:szCs w:val="28"/>
              </w:rPr>
              <w:t>22(88%)</w:t>
            </w:r>
          </w:p>
        </w:tc>
      </w:tr>
    </w:tbl>
    <w:p w:rsidR="004F7102" w:rsidRPr="00A24C01" w:rsidRDefault="004F7102" w:rsidP="004F71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7102" w:rsidRPr="00A24C01" w:rsidRDefault="004F7102" w:rsidP="004F71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C01">
        <w:rPr>
          <w:rFonts w:ascii="Times New Roman" w:hAnsi="Times New Roman" w:cs="Times New Roman"/>
          <w:b/>
          <w:sz w:val="28"/>
          <w:szCs w:val="28"/>
        </w:rPr>
        <w:t>Мониторинг деятельности педагогов</w:t>
      </w:r>
    </w:p>
    <w:p w:rsidR="004F7102" w:rsidRPr="00A24C01" w:rsidRDefault="004F7102" w:rsidP="004F71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102" w:rsidRPr="00A24C01" w:rsidRDefault="004F7102" w:rsidP="00FB5A53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24C0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proofErr w:type="gramStart"/>
      <w:r w:rsidRPr="00A24C01">
        <w:rPr>
          <w:rFonts w:ascii="Times New Roman" w:hAnsi="Times New Roman" w:cs="Times New Roman"/>
          <w:noProof/>
          <w:sz w:val="28"/>
          <w:szCs w:val="28"/>
          <w:lang w:eastAsia="ru-RU"/>
        </w:rPr>
        <w:t>В течении учебного года педагоги принимали активное участие в различных формах педагогической работы: педсоветах, консультациях,проводили открытые занятия для педагогов в рамках МО, на Республиканских курсах повышения квалификации, для родителей.Распрастраняли педагогический опыт  на Российском,Региональном уровнях.Педагоги имеют 4 Диплома (1 место) за участие  в Российском конкурсе,5 Свидетельств за участие в Региональном конкурсе  «Лучшая методическая разработка».Работу с</w:t>
      </w:r>
      <w:proofErr w:type="gramEnd"/>
      <w:r w:rsidRPr="00A24C0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детьми представляли в конкурсах «Росинка», «Звездный марафон» , «Спортивные танцы».</w:t>
      </w:r>
    </w:p>
    <w:p w:rsidR="004F7102" w:rsidRPr="00A24C01" w:rsidRDefault="004F7102" w:rsidP="004F71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7102" w:rsidRPr="002B105D" w:rsidRDefault="004F7102" w:rsidP="004F7102">
      <w:pPr>
        <w:pStyle w:val="a5"/>
        <w:spacing w:after="0"/>
        <w:ind w:left="1080"/>
        <w:jc w:val="both"/>
        <w:rPr>
          <w:b/>
        </w:rPr>
      </w:pPr>
      <w:r w:rsidRPr="002B105D">
        <w:rPr>
          <w:b/>
        </w:rPr>
        <w:t>Результативность работы за 2012-2013 учебный год</w:t>
      </w:r>
    </w:p>
    <w:tbl>
      <w:tblPr>
        <w:tblStyle w:val="a4"/>
        <w:tblW w:w="9889" w:type="dxa"/>
        <w:tblLayout w:type="fixed"/>
        <w:tblLook w:val="04A0"/>
      </w:tblPr>
      <w:tblGrid>
        <w:gridCol w:w="436"/>
        <w:gridCol w:w="1373"/>
        <w:gridCol w:w="3261"/>
        <w:gridCol w:w="2835"/>
        <w:gridCol w:w="1984"/>
      </w:tblGrid>
      <w:tr w:rsidR="004F7102" w:rsidRPr="00473C8F" w:rsidTr="00FB5A53">
        <w:tc>
          <w:tcPr>
            <w:tcW w:w="436" w:type="dxa"/>
          </w:tcPr>
          <w:p w:rsidR="004F7102" w:rsidRPr="00473C8F" w:rsidRDefault="004F7102" w:rsidP="00930546">
            <w:pPr>
              <w:jc w:val="center"/>
              <w:rPr>
                <w:rFonts w:ascii="Times New Roman" w:hAnsi="Times New Roman" w:cs="Times New Roman"/>
              </w:rPr>
            </w:pPr>
            <w:r w:rsidRPr="00473C8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73" w:type="dxa"/>
          </w:tcPr>
          <w:p w:rsidR="004F7102" w:rsidRPr="00473C8F" w:rsidRDefault="004F7102" w:rsidP="00930546">
            <w:pPr>
              <w:jc w:val="center"/>
              <w:rPr>
                <w:rFonts w:ascii="Times New Roman" w:hAnsi="Times New Roman" w:cs="Times New Roman"/>
              </w:rPr>
            </w:pPr>
            <w:r w:rsidRPr="00473C8F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3261" w:type="dxa"/>
          </w:tcPr>
          <w:p w:rsidR="004F7102" w:rsidRPr="00473C8F" w:rsidRDefault="004F7102" w:rsidP="00930546">
            <w:pPr>
              <w:jc w:val="center"/>
              <w:rPr>
                <w:rFonts w:ascii="Times New Roman" w:hAnsi="Times New Roman" w:cs="Times New Roman"/>
              </w:rPr>
            </w:pPr>
            <w:r w:rsidRPr="00473C8F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835" w:type="dxa"/>
          </w:tcPr>
          <w:p w:rsidR="004F7102" w:rsidRPr="00473C8F" w:rsidRDefault="004F7102" w:rsidP="00930546">
            <w:pPr>
              <w:jc w:val="center"/>
              <w:rPr>
                <w:rFonts w:ascii="Times New Roman" w:hAnsi="Times New Roman" w:cs="Times New Roman"/>
              </w:rPr>
            </w:pPr>
            <w:r w:rsidRPr="00473C8F">
              <w:rPr>
                <w:rFonts w:ascii="Times New Roman" w:hAnsi="Times New Roman" w:cs="Times New Roman"/>
              </w:rPr>
              <w:t>Форма распространения</w:t>
            </w:r>
          </w:p>
        </w:tc>
        <w:tc>
          <w:tcPr>
            <w:tcW w:w="1984" w:type="dxa"/>
          </w:tcPr>
          <w:p w:rsidR="004F7102" w:rsidRPr="00473C8F" w:rsidRDefault="004F7102" w:rsidP="00930546">
            <w:pPr>
              <w:ind w:left="-638" w:right="456"/>
              <w:jc w:val="center"/>
              <w:rPr>
                <w:rFonts w:ascii="Times New Roman" w:hAnsi="Times New Roman" w:cs="Times New Roman"/>
              </w:rPr>
            </w:pPr>
            <w:r w:rsidRPr="00473C8F">
              <w:rPr>
                <w:rFonts w:ascii="Times New Roman" w:hAnsi="Times New Roman" w:cs="Times New Roman"/>
              </w:rPr>
              <w:t>Ре</w:t>
            </w:r>
            <w:r>
              <w:rPr>
                <w:rFonts w:ascii="Times New Roman" w:hAnsi="Times New Roman" w:cs="Times New Roman"/>
              </w:rPr>
              <w:t xml:space="preserve">       Ре</w:t>
            </w:r>
            <w:r w:rsidRPr="00473C8F">
              <w:rPr>
                <w:rFonts w:ascii="Times New Roman" w:hAnsi="Times New Roman" w:cs="Times New Roman"/>
              </w:rPr>
              <w:t>зультативность</w:t>
            </w:r>
          </w:p>
        </w:tc>
      </w:tr>
      <w:tr w:rsidR="004F7102" w:rsidRPr="00473C8F" w:rsidTr="00FB5A53">
        <w:tc>
          <w:tcPr>
            <w:tcW w:w="436" w:type="dxa"/>
          </w:tcPr>
          <w:p w:rsidR="004F7102" w:rsidRPr="00473C8F" w:rsidRDefault="004F7102" w:rsidP="00930546">
            <w:pPr>
              <w:jc w:val="center"/>
              <w:rPr>
                <w:rFonts w:ascii="Times New Roman" w:hAnsi="Times New Roman" w:cs="Times New Roman"/>
              </w:rPr>
            </w:pPr>
            <w:r w:rsidRPr="00473C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3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 w:rsidRPr="00473C8F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3261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«Сотрудничество с семьей»</w:t>
            </w:r>
          </w:p>
        </w:tc>
        <w:tc>
          <w:tcPr>
            <w:tcW w:w="2835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презентация мероприятия</w:t>
            </w:r>
          </w:p>
        </w:tc>
        <w:tc>
          <w:tcPr>
            <w:tcW w:w="1984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за подготовку призера</w:t>
            </w:r>
          </w:p>
        </w:tc>
      </w:tr>
      <w:tr w:rsidR="004F7102" w:rsidRPr="00473C8F" w:rsidTr="00FB5A53">
        <w:tc>
          <w:tcPr>
            <w:tcW w:w="436" w:type="dxa"/>
          </w:tcPr>
          <w:p w:rsidR="004F7102" w:rsidRPr="00473C8F" w:rsidRDefault="004F7102" w:rsidP="00930546">
            <w:pPr>
              <w:jc w:val="center"/>
              <w:rPr>
                <w:rFonts w:ascii="Times New Roman" w:hAnsi="Times New Roman" w:cs="Times New Roman"/>
              </w:rPr>
            </w:pPr>
            <w:r w:rsidRPr="00473C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3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3261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«Современное образование : </w:t>
            </w:r>
            <w:proofErr w:type="spellStart"/>
            <w:r>
              <w:rPr>
                <w:rFonts w:ascii="Times New Roman" w:hAnsi="Times New Roman" w:cs="Times New Roman"/>
              </w:rPr>
              <w:t>проблемы</w:t>
            </w:r>
            <w:proofErr w:type="gramStart"/>
            <w:r>
              <w:rPr>
                <w:rFonts w:ascii="Times New Roman" w:hAnsi="Times New Roman" w:cs="Times New Roman"/>
              </w:rPr>
              <w:t>,з</w:t>
            </w:r>
            <w:proofErr w:type="gramEnd"/>
            <w:r>
              <w:rPr>
                <w:rFonts w:ascii="Times New Roman" w:hAnsi="Times New Roman" w:cs="Times New Roman"/>
              </w:rPr>
              <w:t>адачи,перспективы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 непосредственной образовательной деятельности на тему «Краски осени»</w:t>
            </w:r>
          </w:p>
        </w:tc>
        <w:tc>
          <w:tcPr>
            <w:tcW w:w="1984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за 1 место</w:t>
            </w:r>
          </w:p>
        </w:tc>
      </w:tr>
      <w:tr w:rsidR="004F7102" w:rsidRPr="00473C8F" w:rsidTr="00FB5A53">
        <w:tc>
          <w:tcPr>
            <w:tcW w:w="436" w:type="dxa"/>
          </w:tcPr>
          <w:p w:rsidR="004F7102" w:rsidRPr="00473C8F" w:rsidRDefault="004F7102" w:rsidP="0093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3" w:type="dxa"/>
          </w:tcPr>
          <w:p w:rsidR="004F7102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4F7102" w:rsidRDefault="004F7102" w:rsidP="00930546">
            <w:pPr>
              <w:rPr>
                <w:rFonts w:ascii="Times New Roman" w:hAnsi="Times New Roman" w:cs="Times New Roman"/>
              </w:rPr>
            </w:pPr>
          </w:p>
          <w:p w:rsidR="004F7102" w:rsidRDefault="004F7102" w:rsidP="00930546">
            <w:pPr>
              <w:rPr>
                <w:rFonts w:ascii="Times New Roman" w:hAnsi="Times New Roman" w:cs="Times New Roman"/>
              </w:rPr>
            </w:pPr>
          </w:p>
          <w:p w:rsidR="004F7102" w:rsidRDefault="004F7102" w:rsidP="00930546">
            <w:pPr>
              <w:rPr>
                <w:rFonts w:ascii="Times New Roman" w:hAnsi="Times New Roman" w:cs="Times New Roman"/>
              </w:rPr>
            </w:pPr>
          </w:p>
          <w:p w:rsidR="004F7102" w:rsidRDefault="004F7102" w:rsidP="00930546">
            <w:pPr>
              <w:rPr>
                <w:rFonts w:ascii="Times New Roman" w:hAnsi="Times New Roman" w:cs="Times New Roman"/>
              </w:rPr>
            </w:pPr>
          </w:p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«Современное образование : </w:t>
            </w:r>
            <w:proofErr w:type="spellStart"/>
            <w:r>
              <w:rPr>
                <w:rFonts w:ascii="Times New Roman" w:hAnsi="Times New Roman" w:cs="Times New Roman"/>
              </w:rPr>
              <w:t>проблемы</w:t>
            </w:r>
            <w:proofErr w:type="gramStart"/>
            <w:r>
              <w:rPr>
                <w:rFonts w:ascii="Times New Roman" w:hAnsi="Times New Roman" w:cs="Times New Roman"/>
              </w:rPr>
              <w:t>,з</w:t>
            </w:r>
            <w:proofErr w:type="gramEnd"/>
            <w:r>
              <w:rPr>
                <w:rFonts w:ascii="Times New Roman" w:hAnsi="Times New Roman" w:cs="Times New Roman"/>
              </w:rPr>
              <w:t>адачи,перспективы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 непосредственной образовательной деятельности на тему «Путешественники и первооткрыватели»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за 1 место</w:t>
            </w:r>
          </w:p>
        </w:tc>
      </w:tr>
      <w:tr w:rsidR="004F7102" w:rsidRPr="00473C8F" w:rsidTr="00FB5A53">
        <w:tc>
          <w:tcPr>
            <w:tcW w:w="436" w:type="dxa"/>
          </w:tcPr>
          <w:p w:rsidR="004F7102" w:rsidRDefault="004F7102" w:rsidP="0093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373" w:type="dxa"/>
          </w:tcPr>
          <w:p w:rsidR="004F7102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4F7102" w:rsidRDefault="004F7102" w:rsidP="00930546">
            <w:pPr>
              <w:rPr>
                <w:rFonts w:ascii="Times New Roman" w:hAnsi="Times New Roman" w:cs="Times New Roman"/>
              </w:rPr>
            </w:pPr>
          </w:p>
          <w:p w:rsidR="004F7102" w:rsidRDefault="004F7102" w:rsidP="00930546">
            <w:pPr>
              <w:rPr>
                <w:rFonts w:ascii="Times New Roman" w:hAnsi="Times New Roman" w:cs="Times New Roman"/>
              </w:rPr>
            </w:pPr>
          </w:p>
          <w:p w:rsidR="004F7102" w:rsidRDefault="004F7102" w:rsidP="0093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«Современное образование : </w:t>
            </w:r>
            <w:proofErr w:type="spellStart"/>
            <w:r>
              <w:rPr>
                <w:rFonts w:ascii="Times New Roman" w:hAnsi="Times New Roman" w:cs="Times New Roman"/>
              </w:rPr>
              <w:t>проблемы</w:t>
            </w:r>
            <w:proofErr w:type="gramStart"/>
            <w:r>
              <w:rPr>
                <w:rFonts w:ascii="Times New Roman" w:hAnsi="Times New Roman" w:cs="Times New Roman"/>
              </w:rPr>
              <w:t>,з</w:t>
            </w:r>
            <w:proofErr w:type="gramEnd"/>
            <w:r>
              <w:rPr>
                <w:rFonts w:ascii="Times New Roman" w:hAnsi="Times New Roman" w:cs="Times New Roman"/>
              </w:rPr>
              <w:t>адачи,перспективы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Конспект непосредственной образовательной деятельности на тему «Путешествие в страну </w:t>
            </w:r>
            <w:proofErr w:type="spellStart"/>
            <w:r>
              <w:rPr>
                <w:rFonts w:ascii="Times New Roman" w:hAnsi="Times New Roman" w:cs="Times New Roman"/>
              </w:rPr>
              <w:t>Гномию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</w:tcPr>
          <w:p w:rsidR="004F7102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за 1 место</w:t>
            </w:r>
          </w:p>
        </w:tc>
      </w:tr>
      <w:tr w:rsidR="004F7102" w:rsidRPr="00473C8F" w:rsidTr="00FB5A53">
        <w:tc>
          <w:tcPr>
            <w:tcW w:w="436" w:type="dxa"/>
          </w:tcPr>
          <w:p w:rsidR="004F7102" w:rsidRDefault="004F7102" w:rsidP="0093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3" w:type="dxa"/>
          </w:tcPr>
          <w:p w:rsidR="004F7102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4F7102" w:rsidRDefault="004F7102" w:rsidP="00930546">
            <w:pPr>
              <w:rPr>
                <w:rFonts w:ascii="Times New Roman" w:hAnsi="Times New Roman" w:cs="Times New Roman"/>
              </w:rPr>
            </w:pPr>
          </w:p>
          <w:p w:rsidR="004F7102" w:rsidRDefault="004F7102" w:rsidP="00930546">
            <w:pPr>
              <w:rPr>
                <w:rFonts w:ascii="Times New Roman" w:hAnsi="Times New Roman" w:cs="Times New Roman"/>
              </w:rPr>
            </w:pPr>
          </w:p>
          <w:p w:rsidR="004F7102" w:rsidRDefault="004F7102" w:rsidP="0093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F7102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«Современное образование : </w:t>
            </w:r>
            <w:proofErr w:type="spellStart"/>
            <w:r>
              <w:rPr>
                <w:rFonts w:ascii="Times New Roman" w:hAnsi="Times New Roman" w:cs="Times New Roman"/>
              </w:rPr>
              <w:t>проблемы</w:t>
            </w:r>
            <w:proofErr w:type="gramStart"/>
            <w:r>
              <w:rPr>
                <w:rFonts w:ascii="Times New Roman" w:hAnsi="Times New Roman" w:cs="Times New Roman"/>
              </w:rPr>
              <w:t>,з</w:t>
            </w:r>
            <w:proofErr w:type="gramEnd"/>
            <w:r>
              <w:rPr>
                <w:rFonts w:ascii="Times New Roman" w:hAnsi="Times New Roman" w:cs="Times New Roman"/>
              </w:rPr>
              <w:t>адачи,перспективы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4F7102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Конспект непосредственной образовательной деятельности на тему «Путешествие в страну </w:t>
            </w:r>
            <w:proofErr w:type="spellStart"/>
            <w:r>
              <w:rPr>
                <w:rFonts w:ascii="Times New Roman" w:hAnsi="Times New Roman" w:cs="Times New Roman"/>
              </w:rPr>
              <w:t>Гномию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</w:tcPr>
          <w:p w:rsidR="004F7102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за 1 место</w:t>
            </w:r>
          </w:p>
        </w:tc>
      </w:tr>
      <w:tr w:rsidR="004F7102" w:rsidRPr="00473C8F" w:rsidTr="00FB5A53">
        <w:tc>
          <w:tcPr>
            <w:tcW w:w="436" w:type="dxa"/>
          </w:tcPr>
          <w:p w:rsidR="004F7102" w:rsidRDefault="004F7102" w:rsidP="0093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3" w:type="dxa"/>
          </w:tcPr>
          <w:p w:rsidR="004F7102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академия образования</w:t>
            </w:r>
          </w:p>
        </w:tc>
        <w:tc>
          <w:tcPr>
            <w:tcW w:w="3261" w:type="dxa"/>
          </w:tcPr>
          <w:p w:rsidR="004F7102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Проектирование художественного образования в современном дошкольном учреждении</w:t>
            </w:r>
          </w:p>
        </w:tc>
        <w:tc>
          <w:tcPr>
            <w:tcW w:w="2835" w:type="dxa"/>
          </w:tcPr>
          <w:p w:rsidR="004F7102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Авторский семинар И.А.Лыковой</w:t>
            </w:r>
          </w:p>
        </w:tc>
        <w:tc>
          <w:tcPr>
            <w:tcW w:w="1984" w:type="dxa"/>
          </w:tcPr>
          <w:p w:rsidR="004F7102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F7102" w:rsidRPr="00473C8F" w:rsidTr="00FB5A53">
        <w:tc>
          <w:tcPr>
            <w:tcW w:w="436" w:type="dxa"/>
          </w:tcPr>
          <w:p w:rsidR="004F7102" w:rsidRDefault="004F7102" w:rsidP="0093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73" w:type="dxa"/>
          </w:tcPr>
          <w:p w:rsidR="004F7102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академия образования</w:t>
            </w:r>
          </w:p>
        </w:tc>
        <w:tc>
          <w:tcPr>
            <w:tcW w:w="3261" w:type="dxa"/>
          </w:tcPr>
          <w:p w:rsidR="004F7102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Проектирование художественного образования в современном дошкольном учреждении</w:t>
            </w:r>
          </w:p>
        </w:tc>
        <w:tc>
          <w:tcPr>
            <w:tcW w:w="2835" w:type="dxa"/>
          </w:tcPr>
          <w:p w:rsidR="004F7102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Авторский семинар И.А.Лыковой</w:t>
            </w:r>
          </w:p>
        </w:tc>
        <w:tc>
          <w:tcPr>
            <w:tcW w:w="1984" w:type="dxa"/>
          </w:tcPr>
          <w:p w:rsidR="004F7102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F7102" w:rsidRPr="00473C8F" w:rsidTr="00FB5A53">
        <w:tc>
          <w:tcPr>
            <w:tcW w:w="436" w:type="dxa"/>
          </w:tcPr>
          <w:p w:rsidR="004F7102" w:rsidRPr="00473C8F" w:rsidRDefault="004F7102" w:rsidP="0093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3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</w:t>
            </w:r>
          </w:p>
        </w:tc>
        <w:tc>
          <w:tcPr>
            <w:tcW w:w="3261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Лучшая методическая разработка</w:t>
            </w:r>
          </w:p>
        </w:tc>
        <w:tc>
          <w:tcPr>
            <w:tcW w:w="2835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 w:rsidRPr="00473C8F">
              <w:rPr>
                <w:rFonts w:ascii="Times New Roman" w:hAnsi="Times New Roman" w:cs="Times New Roman"/>
              </w:rPr>
              <w:t xml:space="preserve">Свидетельство </w:t>
            </w:r>
          </w:p>
        </w:tc>
      </w:tr>
      <w:tr w:rsidR="004F7102" w:rsidRPr="00473C8F" w:rsidTr="00FB5A53">
        <w:tc>
          <w:tcPr>
            <w:tcW w:w="436" w:type="dxa"/>
          </w:tcPr>
          <w:p w:rsidR="004F7102" w:rsidRPr="00473C8F" w:rsidRDefault="004F7102" w:rsidP="0093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73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</w:t>
            </w:r>
          </w:p>
        </w:tc>
        <w:tc>
          <w:tcPr>
            <w:tcW w:w="3261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</w:t>
            </w:r>
          </w:p>
        </w:tc>
        <w:tc>
          <w:tcPr>
            <w:tcW w:w="2835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 w:rsidRPr="00473C8F">
              <w:rPr>
                <w:rFonts w:ascii="Times New Roman" w:hAnsi="Times New Roman" w:cs="Times New Roman"/>
              </w:rPr>
              <w:t>Свидетельство</w:t>
            </w:r>
          </w:p>
        </w:tc>
      </w:tr>
      <w:tr w:rsidR="004F7102" w:rsidRPr="00473C8F" w:rsidTr="00FB5A53">
        <w:tc>
          <w:tcPr>
            <w:tcW w:w="436" w:type="dxa"/>
          </w:tcPr>
          <w:p w:rsidR="004F7102" w:rsidRPr="00473C8F" w:rsidRDefault="004F7102" w:rsidP="0093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73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</w:t>
            </w:r>
          </w:p>
        </w:tc>
        <w:tc>
          <w:tcPr>
            <w:tcW w:w="3261" w:type="dxa"/>
          </w:tcPr>
          <w:p w:rsidR="004F7102" w:rsidRPr="008E5C33" w:rsidRDefault="004F7102" w:rsidP="00930546">
            <w:pPr>
              <w:rPr>
                <w:rFonts w:ascii="Times New Roman" w:hAnsi="Times New Roman" w:cs="Times New Roman"/>
              </w:rPr>
            </w:pPr>
            <w:r w:rsidRPr="008E5C33">
              <w:rPr>
                <w:rFonts w:ascii="Times New Roman" w:hAnsi="Times New Roman" w:cs="Times New Roman"/>
              </w:rPr>
              <w:t>Республиканский конкурс</w:t>
            </w:r>
          </w:p>
        </w:tc>
        <w:tc>
          <w:tcPr>
            <w:tcW w:w="2835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 w:rsidRPr="00473C8F">
              <w:rPr>
                <w:rFonts w:ascii="Times New Roman" w:hAnsi="Times New Roman" w:cs="Times New Roman"/>
              </w:rPr>
              <w:t>Свидетельство</w:t>
            </w:r>
          </w:p>
        </w:tc>
      </w:tr>
      <w:tr w:rsidR="00FB5A53" w:rsidRPr="00473C8F" w:rsidTr="00FB5A53">
        <w:tc>
          <w:tcPr>
            <w:tcW w:w="436" w:type="dxa"/>
          </w:tcPr>
          <w:p w:rsidR="00FB5A53" w:rsidRPr="00473C8F" w:rsidRDefault="00FB5A53" w:rsidP="0093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73" w:type="dxa"/>
          </w:tcPr>
          <w:p w:rsidR="00FB5A53" w:rsidRPr="00473C8F" w:rsidRDefault="00FB5A53" w:rsidP="0093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</w:t>
            </w:r>
          </w:p>
        </w:tc>
        <w:tc>
          <w:tcPr>
            <w:tcW w:w="3261" w:type="dxa"/>
          </w:tcPr>
          <w:p w:rsidR="00FB5A53" w:rsidRPr="00473C8F" w:rsidRDefault="00FB5A53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</w:t>
            </w:r>
          </w:p>
        </w:tc>
        <w:tc>
          <w:tcPr>
            <w:tcW w:w="2835" w:type="dxa"/>
          </w:tcPr>
          <w:p w:rsidR="00FB5A53" w:rsidRPr="00473C8F" w:rsidRDefault="00FB5A53" w:rsidP="0093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B5A53" w:rsidRPr="00473C8F" w:rsidRDefault="00FB5A53" w:rsidP="00930546">
            <w:pPr>
              <w:rPr>
                <w:rFonts w:ascii="Times New Roman" w:hAnsi="Times New Roman" w:cs="Times New Roman"/>
              </w:rPr>
            </w:pPr>
            <w:r w:rsidRPr="00473C8F">
              <w:rPr>
                <w:rFonts w:ascii="Times New Roman" w:hAnsi="Times New Roman" w:cs="Times New Roman"/>
              </w:rPr>
              <w:t>Свидетельство</w:t>
            </w:r>
          </w:p>
        </w:tc>
      </w:tr>
      <w:tr w:rsidR="00FB5A53" w:rsidRPr="00473C8F" w:rsidTr="00FB5A53">
        <w:tc>
          <w:tcPr>
            <w:tcW w:w="436" w:type="dxa"/>
          </w:tcPr>
          <w:p w:rsidR="00FB5A53" w:rsidRPr="00473C8F" w:rsidRDefault="00FB5A53" w:rsidP="0093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73" w:type="dxa"/>
          </w:tcPr>
          <w:p w:rsidR="00FB5A53" w:rsidRDefault="00FB5A53" w:rsidP="0093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</w:t>
            </w:r>
          </w:p>
        </w:tc>
        <w:tc>
          <w:tcPr>
            <w:tcW w:w="3261" w:type="dxa"/>
          </w:tcPr>
          <w:p w:rsidR="00FB5A53" w:rsidRPr="00473C8F" w:rsidRDefault="00FB5A53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</w:t>
            </w:r>
          </w:p>
        </w:tc>
        <w:tc>
          <w:tcPr>
            <w:tcW w:w="2835" w:type="dxa"/>
          </w:tcPr>
          <w:p w:rsidR="00FB5A53" w:rsidRPr="00473C8F" w:rsidRDefault="00FB5A53" w:rsidP="0093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B5A53" w:rsidRPr="00473C8F" w:rsidRDefault="00FB5A53" w:rsidP="00930546">
            <w:pPr>
              <w:rPr>
                <w:rFonts w:ascii="Times New Roman" w:hAnsi="Times New Roman" w:cs="Times New Roman"/>
              </w:rPr>
            </w:pPr>
            <w:r w:rsidRPr="00473C8F">
              <w:rPr>
                <w:rFonts w:ascii="Times New Roman" w:hAnsi="Times New Roman" w:cs="Times New Roman"/>
              </w:rPr>
              <w:t>Свидетельство</w:t>
            </w:r>
          </w:p>
        </w:tc>
      </w:tr>
      <w:tr w:rsidR="00FB5A53" w:rsidRPr="00473C8F" w:rsidTr="00FB5A53">
        <w:tc>
          <w:tcPr>
            <w:tcW w:w="436" w:type="dxa"/>
          </w:tcPr>
          <w:p w:rsidR="00FB5A53" w:rsidRDefault="00FB5A53" w:rsidP="0093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73" w:type="dxa"/>
          </w:tcPr>
          <w:p w:rsidR="00FB5A53" w:rsidRDefault="00FB5A53" w:rsidP="0093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</w:t>
            </w:r>
            <w:r w:rsidRPr="002C32F7">
              <w:rPr>
                <w:rFonts w:ascii="Times New Roman" w:hAnsi="Times New Roman" w:cs="Times New Roman"/>
                <w:b/>
              </w:rPr>
              <w:t>к</w:t>
            </w:r>
            <w:r>
              <w:rPr>
                <w:rFonts w:ascii="Times New Roman" w:hAnsi="Times New Roman" w:cs="Times New Roman"/>
              </w:rPr>
              <w:t>а</w:t>
            </w:r>
          </w:p>
          <w:p w:rsidR="00FB5A53" w:rsidRDefault="00FB5A53" w:rsidP="00930546">
            <w:pPr>
              <w:jc w:val="center"/>
              <w:rPr>
                <w:rFonts w:ascii="Times New Roman" w:hAnsi="Times New Roman" w:cs="Times New Roman"/>
              </w:rPr>
            </w:pPr>
          </w:p>
          <w:p w:rsidR="00FB5A53" w:rsidRDefault="00FB5A53" w:rsidP="00930546">
            <w:pPr>
              <w:jc w:val="center"/>
              <w:rPr>
                <w:rFonts w:ascii="Times New Roman" w:hAnsi="Times New Roman" w:cs="Times New Roman"/>
              </w:rPr>
            </w:pPr>
          </w:p>
          <w:p w:rsidR="00FB5A53" w:rsidRDefault="00FB5A53" w:rsidP="00930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FB5A53" w:rsidRDefault="00FB5A53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Психолого-педагогическая проблема игровой деятельности в дошкольном учреждении</w:t>
            </w:r>
          </w:p>
        </w:tc>
        <w:tc>
          <w:tcPr>
            <w:tcW w:w="2835" w:type="dxa"/>
          </w:tcPr>
          <w:p w:rsidR="00FB5A53" w:rsidRPr="00473C8F" w:rsidRDefault="00FB5A53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Семинар-практикум на курсах повышения квалификации</w:t>
            </w:r>
          </w:p>
        </w:tc>
        <w:tc>
          <w:tcPr>
            <w:tcW w:w="1984" w:type="dxa"/>
          </w:tcPr>
          <w:p w:rsidR="00FB5A53" w:rsidRPr="00473C8F" w:rsidRDefault="00FB5A53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Положительный отзыв</w:t>
            </w:r>
          </w:p>
        </w:tc>
      </w:tr>
      <w:tr w:rsidR="00FB5A53" w:rsidRPr="00473C8F" w:rsidTr="00FB5A53">
        <w:tc>
          <w:tcPr>
            <w:tcW w:w="436" w:type="dxa"/>
          </w:tcPr>
          <w:p w:rsidR="00FB5A53" w:rsidRDefault="00FB5A53" w:rsidP="0093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73" w:type="dxa"/>
          </w:tcPr>
          <w:p w:rsidR="00FB5A53" w:rsidRDefault="00FB5A53" w:rsidP="0093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</w:t>
            </w:r>
            <w:r w:rsidRPr="002C32F7">
              <w:rPr>
                <w:rFonts w:ascii="Times New Roman" w:hAnsi="Times New Roman" w:cs="Times New Roman"/>
                <w:b/>
              </w:rPr>
              <w:t>к</w:t>
            </w:r>
            <w:r>
              <w:rPr>
                <w:rFonts w:ascii="Times New Roman" w:hAnsi="Times New Roman" w:cs="Times New Roman"/>
              </w:rPr>
              <w:t>а</w:t>
            </w:r>
          </w:p>
          <w:p w:rsidR="00FB5A53" w:rsidRDefault="00FB5A53" w:rsidP="00930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FB5A53" w:rsidRDefault="00FB5A53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Психолого-педагогический потенциал детской игры: ретроспектива и современные подходы к изучению</w:t>
            </w:r>
          </w:p>
        </w:tc>
        <w:tc>
          <w:tcPr>
            <w:tcW w:w="2835" w:type="dxa"/>
          </w:tcPr>
          <w:p w:rsidR="00FB5A53" w:rsidRDefault="00FB5A53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Семинар-практикум на курсах повышения квалификации</w:t>
            </w:r>
          </w:p>
        </w:tc>
        <w:tc>
          <w:tcPr>
            <w:tcW w:w="1984" w:type="dxa"/>
          </w:tcPr>
          <w:p w:rsidR="00FB5A53" w:rsidRPr="00473C8F" w:rsidRDefault="00FB5A53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Положительный отзыв</w:t>
            </w:r>
          </w:p>
        </w:tc>
      </w:tr>
      <w:tr w:rsidR="00FB5A53" w:rsidRPr="00473C8F" w:rsidTr="00FB5A53">
        <w:tc>
          <w:tcPr>
            <w:tcW w:w="436" w:type="dxa"/>
          </w:tcPr>
          <w:p w:rsidR="00FB5A53" w:rsidRDefault="00FB5A53" w:rsidP="0093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73" w:type="dxa"/>
          </w:tcPr>
          <w:p w:rsidR="00FB5A53" w:rsidRDefault="00FB5A53" w:rsidP="0093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</w:t>
            </w:r>
            <w:r w:rsidRPr="002C32F7">
              <w:rPr>
                <w:rFonts w:ascii="Times New Roman" w:hAnsi="Times New Roman" w:cs="Times New Roman"/>
                <w:b/>
              </w:rPr>
              <w:t>к</w:t>
            </w:r>
            <w:r>
              <w:rPr>
                <w:rFonts w:ascii="Times New Roman" w:hAnsi="Times New Roman" w:cs="Times New Roman"/>
              </w:rPr>
              <w:t>а</w:t>
            </w:r>
          </w:p>
          <w:p w:rsidR="00FB5A53" w:rsidRDefault="00FB5A53" w:rsidP="00930546">
            <w:pPr>
              <w:jc w:val="center"/>
              <w:rPr>
                <w:rFonts w:ascii="Times New Roman" w:hAnsi="Times New Roman" w:cs="Times New Roman"/>
              </w:rPr>
            </w:pPr>
          </w:p>
          <w:p w:rsidR="00FB5A53" w:rsidRDefault="00FB5A53" w:rsidP="00930546">
            <w:pPr>
              <w:jc w:val="center"/>
              <w:rPr>
                <w:rFonts w:ascii="Times New Roman" w:hAnsi="Times New Roman" w:cs="Times New Roman"/>
              </w:rPr>
            </w:pPr>
          </w:p>
          <w:p w:rsidR="00FB5A53" w:rsidRDefault="00FB5A53" w:rsidP="00930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FB5A53" w:rsidRDefault="00FB5A53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Психолого-педагогическая проблема развития </w:t>
            </w:r>
            <w:proofErr w:type="gramStart"/>
            <w:r>
              <w:rPr>
                <w:rFonts w:ascii="Times New Roman" w:hAnsi="Times New Roman" w:cs="Times New Roman"/>
              </w:rPr>
              <w:t>игровой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FB5A53" w:rsidRDefault="00FB5A53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Деятельности в дошкольном возрасте </w:t>
            </w:r>
          </w:p>
        </w:tc>
        <w:tc>
          <w:tcPr>
            <w:tcW w:w="2835" w:type="dxa"/>
          </w:tcPr>
          <w:p w:rsidR="00FB5A53" w:rsidRDefault="00FB5A53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Семинар-практикум на курсах повышения квалификации</w:t>
            </w:r>
          </w:p>
        </w:tc>
        <w:tc>
          <w:tcPr>
            <w:tcW w:w="1984" w:type="dxa"/>
          </w:tcPr>
          <w:p w:rsidR="00FB5A53" w:rsidRDefault="00FB5A53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Положительный отзыв</w:t>
            </w:r>
          </w:p>
        </w:tc>
      </w:tr>
      <w:tr w:rsidR="004F7102" w:rsidRPr="00473C8F" w:rsidTr="00FB5A53">
        <w:tc>
          <w:tcPr>
            <w:tcW w:w="436" w:type="dxa"/>
          </w:tcPr>
          <w:p w:rsidR="004F7102" w:rsidRPr="00473C8F" w:rsidRDefault="004F7102" w:rsidP="0093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73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 w:rsidRPr="00473C8F">
              <w:rPr>
                <w:rFonts w:ascii="Times New Roman" w:hAnsi="Times New Roman" w:cs="Times New Roman"/>
              </w:rPr>
              <w:t xml:space="preserve">Районная спартакиада дошкольников </w:t>
            </w:r>
          </w:p>
        </w:tc>
        <w:tc>
          <w:tcPr>
            <w:tcW w:w="3261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 w:rsidRPr="00473C8F">
              <w:rPr>
                <w:rFonts w:ascii="Times New Roman" w:hAnsi="Times New Roman" w:cs="Times New Roman"/>
              </w:rPr>
              <w:t>«Старт надежд – звездный марафон – 2012»</w:t>
            </w:r>
          </w:p>
        </w:tc>
        <w:tc>
          <w:tcPr>
            <w:tcW w:w="2835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 w:rsidRPr="00473C8F">
              <w:rPr>
                <w:rFonts w:ascii="Times New Roman" w:hAnsi="Times New Roman" w:cs="Times New Roman"/>
              </w:rPr>
              <w:t>Участие детей</w:t>
            </w:r>
          </w:p>
        </w:tc>
        <w:tc>
          <w:tcPr>
            <w:tcW w:w="1984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4F7102" w:rsidRPr="00473C8F" w:rsidTr="00FB5A53">
        <w:tc>
          <w:tcPr>
            <w:tcW w:w="436" w:type="dxa"/>
          </w:tcPr>
          <w:p w:rsidR="004F7102" w:rsidRPr="00473C8F" w:rsidRDefault="004F7102" w:rsidP="0093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73" w:type="dxa"/>
          </w:tcPr>
          <w:p w:rsidR="004F7102" w:rsidRDefault="004F7102" w:rsidP="0093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</w:t>
            </w:r>
            <w:r w:rsidRPr="002C32F7">
              <w:rPr>
                <w:rFonts w:ascii="Times New Roman" w:hAnsi="Times New Roman" w:cs="Times New Roman"/>
                <w:b/>
              </w:rPr>
              <w:t>к</w:t>
            </w:r>
            <w:r>
              <w:rPr>
                <w:rFonts w:ascii="Times New Roman" w:hAnsi="Times New Roman" w:cs="Times New Roman"/>
              </w:rPr>
              <w:t>а</w:t>
            </w:r>
          </w:p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программы развития детского сада</w:t>
            </w:r>
          </w:p>
        </w:tc>
        <w:tc>
          <w:tcPr>
            <w:tcW w:w="2835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на семинаре практикуме на курсах повышения квалификации</w:t>
            </w:r>
          </w:p>
        </w:tc>
        <w:tc>
          <w:tcPr>
            <w:tcW w:w="1984" w:type="dxa"/>
          </w:tcPr>
          <w:p w:rsidR="004F7102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Положительный отзыв</w:t>
            </w:r>
          </w:p>
        </w:tc>
      </w:tr>
      <w:tr w:rsidR="004F7102" w:rsidRPr="00473C8F" w:rsidTr="00FB5A53">
        <w:tc>
          <w:tcPr>
            <w:tcW w:w="436" w:type="dxa"/>
          </w:tcPr>
          <w:p w:rsidR="004F7102" w:rsidRPr="00473C8F" w:rsidRDefault="004F7102" w:rsidP="0093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73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3261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работы с детьми 3-5 лет в условиях дошкольного образования</w:t>
            </w:r>
          </w:p>
        </w:tc>
        <w:tc>
          <w:tcPr>
            <w:tcW w:w="2835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Выступление на с</w:t>
            </w:r>
            <w:r w:rsidRPr="00473C8F">
              <w:rPr>
                <w:rFonts w:ascii="Times New Roman" w:hAnsi="Times New Roman" w:cs="Times New Roman"/>
              </w:rPr>
              <w:t>еминар</w:t>
            </w:r>
            <w:r>
              <w:rPr>
                <w:rFonts w:ascii="Times New Roman" w:hAnsi="Times New Roman" w:cs="Times New Roman"/>
              </w:rPr>
              <w:t>е</w:t>
            </w:r>
            <w:r w:rsidRPr="00473C8F">
              <w:rPr>
                <w:rFonts w:ascii="Times New Roman" w:hAnsi="Times New Roman" w:cs="Times New Roman"/>
              </w:rPr>
              <w:t>-практикум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Pr="00473C8F">
              <w:rPr>
                <w:rFonts w:ascii="Times New Roman" w:hAnsi="Times New Roman" w:cs="Times New Roman"/>
              </w:rPr>
              <w:t xml:space="preserve"> воспитателей </w:t>
            </w:r>
            <w:r>
              <w:rPr>
                <w:rFonts w:ascii="Times New Roman" w:hAnsi="Times New Roman" w:cs="Times New Roman"/>
              </w:rPr>
              <w:t xml:space="preserve">младших, средних </w:t>
            </w:r>
            <w:r w:rsidRPr="00473C8F">
              <w:rPr>
                <w:rFonts w:ascii="Times New Roman" w:hAnsi="Times New Roman" w:cs="Times New Roman"/>
              </w:rPr>
              <w:t xml:space="preserve">групп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 w:rsidRPr="00473C8F">
              <w:rPr>
                <w:rFonts w:ascii="Times New Roman" w:hAnsi="Times New Roman" w:cs="Times New Roman"/>
              </w:rPr>
              <w:t>Положительный отзыв</w:t>
            </w:r>
          </w:p>
        </w:tc>
      </w:tr>
      <w:tr w:rsidR="004F7102" w:rsidRPr="00473C8F" w:rsidTr="00FB5A53">
        <w:tc>
          <w:tcPr>
            <w:tcW w:w="436" w:type="dxa"/>
          </w:tcPr>
          <w:p w:rsidR="004F7102" w:rsidRPr="00473C8F" w:rsidRDefault="004F7102" w:rsidP="0093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73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3261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Росинка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Конкурс детского </w:t>
            </w:r>
            <w:r>
              <w:rPr>
                <w:rFonts w:ascii="Times New Roman" w:hAnsi="Times New Roman" w:cs="Times New Roman"/>
              </w:rPr>
              <w:lastRenderedPageBreak/>
              <w:t>творчества</w:t>
            </w:r>
          </w:p>
        </w:tc>
        <w:tc>
          <w:tcPr>
            <w:tcW w:w="2835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Выступление детей</w:t>
            </w:r>
          </w:p>
        </w:tc>
        <w:tc>
          <w:tcPr>
            <w:tcW w:w="1984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Положительный </w:t>
            </w:r>
            <w:r>
              <w:rPr>
                <w:rFonts w:ascii="Times New Roman" w:hAnsi="Times New Roman" w:cs="Times New Roman"/>
              </w:rPr>
              <w:lastRenderedPageBreak/>
              <w:t>отзыв</w:t>
            </w:r>
          </w:p>
        </w:tc>
      </w:tr>
      <w:tr w:rsidR="004F7102" w:rsidRPr="00473C8F" w:rsidTr="00FB5A53">
        <w:tc>
          <w:tcPr>
            <w:tcW w:w="436" w:type="dxa"/>
          </w:tcPr>
          <w:p w:rsidR="004F7102" w:rsidRPr="00473C8F" w:rsidRDefault="004F7102" w:rsidP="0093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373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 </w:t>
            </w:r>
          </w:p>
        </w:tc>
        <w:tc>
          <w:tcPr>
            <w:tcW w:w="3261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детского творчества</w:t>
            </w:r>
          </w:p>
        </w:tc>
        <w:tc>
          <w:tcPr>
            <w:tcW w:w="2835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рисунков</w:t>
            </w:r>
          </w:p>
        </w:tc>
        <w:tc>
          <w:tcPr>
            <w:tcW w:w="1984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 w:rsidRPr="00473C8F">
              <w:rPr>
                <w:rFonts w:ascii="Times New Roman" w:hAnsi="Times New Roman" w:cs="Times New Roman"/>
              </w:rPr>
              <w:t>Положительный отзыв</w:t>
            </w:r>
          </w:p>
        </w:tc>
      </w:tr>
      <w:tr w:rsidR="004F7102" w:rsidRPr="00473C8F" w:rsidTr="00FB5A53">
        <w:tc>
          <w:tcPr>
            <w:tcW w:w="436" w:type="dxa"/>
          </w:tcPr>
          <w:p w:rsidR="004F7102" w:rsidRPr="00473C8F" w:rsidRDefault="004F7102" w:rsidP="0093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73" w:type="dxa"/>
          </w:tcPr>
          <w:p w:rsidR="004F7102" w:rsidRDefault="004F7102" w:rsidP="00930546">
            <w:pPr>
              <w:rPr>
                <w:rFonts w:ascii="Times New Roman" w:hAnsi="Times New Roman" w:cs="Times New Roman"/>
              </w:rPr>
            </w:pPr>
            <w:r w:rsidRPr="00473C8F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айон</w:t>
            </w:r>
          </w:p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спортивных танцев</w:t>
            </w:r>
            <w:r w:rsidRPr="00473C8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детей</w:t>
            </w:r>
          </w:p>
        </w:tc>
        <w:tc>
          <w:tcPr>
            <w:tcW w:w="1984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 w:rsidRPr="00473C8F">
              <w:rPr>
                <w:rFonts w:ascii="Times New Roman" w:hAnsi="Times New Roman" w:cs="Times New Roman"/>
              </w:rPr>
              <w:t>Положительный отзыв</w:t>
            </w:r>
          </w:p>
        </w:tc>
      </w:tr>
      <w:tr w:rsidR="004F7102" w:rsidRPr="00473C8F" w:rsidTr="00FB5A53">
        <w:tc>
          <w:tcPr>
            <w:tcW w:w="436" w:type="dxa"/>
          </w:tcPr>
          <w:p w:rsidR="004F7102" w:rsidRDefault="004F7102" w:rsidP="0093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73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3261" w:type="dxa"/>
          </w:tcPr>
          <w:p w:rsidR="004F7102" w:rsidRDefault="004F7102" w:rsidP="0093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современных технологий как приоритетное средство языкового развития детей</w:t>
            </w:r>
          </w:p>
        </w:tc>
        <w:tc>
          <w:tcPr>
            <w:tcW w:w="2835" w:type="dxa"/>
          </w:tcPr>
          <w:p w:rsidR="004F7102" w:rsidRDefault="004F7102" w:rsidP="0093054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Выступлние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семинаре-рактикуме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воспитателей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обучении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татарскому языку</w:t>
            </w:r>
          </w:p>
        </w:tc>
        <w:tc>
          <w:tcPr>
            <w:tcW w:w="1984" w:type="dxa"/>
          </w:tcPr>
          <w:p w:rsidR="004F7102" w:rsidRPr="00473C8F" w:rsidRDefault="004F7102" w:rsidP="00930546">
            <w:pPr>
              <w:rPr>
                <w:rFonts w:ascii="Times New Roman" w:hAnsi="Times New Roman" w:cs="Times New Roman"/>
              </w:rPr>
            </w:pPr>
          </w:p>
        </w:tc>
      </w:tr>
    </w:tbl>
    <w:p w:rsidR="004F7102" w:rsidRDefault="004F7102" w:rsidP="004F7102">
      <w:pPr>
        <w:pStyle w:val="a5"/>
        <w:spacing w:after="0"/>
        <w:jc w:val="both"/>
        <w:rPr>
          <w:b/>
        </w:rPr>
      </w:pPr>
    </w:p>
    <w:p w:rsidR="004F7102" w:rsidRDefault="004F7102" w:rsidP="00D056BF">
      <w:pPr>
        <w:pStyle w:val="a3"/>
        <w:rPr>
          <w:sz w:val="28"/>
          <w:szCs w:val="28"/>
        </w:rPr>
      </w:pPr>
    </w:p>
    <w:p w:rsidR="004F7102" w:rsidRPr="002C36A1" w:rsidRDefault="004F7102" w:rsidP="00D056BF">
      <w:pPr>
        <w:pStyle w:val="a3"/>
        <w:rPr>
          <w:sz w:val="28"/>
          <w:szCs w:val="28"/>
        </w:rPr>
      </w:pPr>
    </w:p>
    <w:p w:rsidR="00D056BF" w:rsidRPr="00D41AA4" w:rsidRDefault="009250BF" w:rsidP="00D056BF">
      <w:pPr>
        <w:pStyle w:val="a3"/>
        <w:rPr>
          <w:sz w:val="28"/>
          <w:szCs w:val="28"/>
        </w:rPr>
      </w:pPr>
      <w:r w:rsidRPr="00D41AA4">
        <w:rPr>
          <w:sz w:val="28"/>
          <w:szCs w:val="28"/>
        </w:rPr>
        <w:t xml:space="preserve">  4</w:t>
      </w:r>
      <w:r w:rsidRPr="00D41AA4">
        <w:rPr>
          <w:rFonts w:ascii="Times New Roman" w:hAnsi="Times New Roman" w:cs="Times New Roman"/>
          <w:sz w:val="28"/>
          <w:szCs w:val="28"/>
        </w:rPr>
        <w:t>.2</w:t>
      </w:r>
      <w:r w:rsidR="00D056BF" w:rsidRPr="00D41AA4">
        <w:rPr>
          <w:rFonts w:ascii="Times New Roman" w:hAnsi="Times New Roman" w:cs="Times New Roman"/>
          <w:sz w:val="28"/>
          <w:szCs w:val="28"/>
        </w:rPr>
        <w:t>. Состояние предметно-развивающей среды.</w:t>
      </w:r>
      <w:r w:rsidR="00D056BF" w:rsidRPr="00D41AA4">
        <w:rPr>
          <w:sz w:val="28"/>
          <w:szCs w:val="28"/>
        </w:rPr>
        <w:t xml:space="preserve"> </w:t>
      </w:r>
    </w:p>
    <w:p w:rsidR="00D056BF" w:rsidRDefault="00D056BF" w:rsidP="00D056BF">
      <w:pPr>
        <w:pStyle w:val="a3"/>
      </w:pPr>
    </w:p>
    <w:p w:rsidR="00D056BF" w:rsidRPr="00D41AA4" w:rsidRDefault="00D056BF" w:rsidP="00FB5A5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 xml:space="preserve">В детском саду создана развивающая образовательная среда, условия для организации и проведения образовательного процесса. </w:t>
      </w:r>
    </w:p>
    <w:p w:rsidR="00D056BF" w:rsidRPr="00D41AA4" w:rsidRDefault="00D056BF" w:rsidP="00FB5A5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 xml:space="preserve">Учреждение располагает необходимой учебно-методической литературой для реализации основной общеобразовательной программы. </w:t>
      </w:r>
    </w:p>
    <w:p w:rsidR="00D056BF" w:rsidRPr="00D41AA4" w:rsidRDefault="00D056BF" w:rsidP="00FB5A5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 xml:space="preserve">Учебно-методическая оснащенность детского сада позволяет проводить воспитательно-образовательную работу с детьми на высоком и среднем уровне. </w:t>
      </w:r>
    </w:p>
    <w:p w:rsidR="00D056BF" w:rsidRPr="00D41AA4" w:rsidRDefault="00D056BF" w:rsidP="00FB5A5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 xml:space="preserve">Образовательная среда создана с учетом возрастных возможностей детей, индивидуальных особенностей воспитанников и конструируется таким образом, чтобы в течение дня каждый ребенок мог найти для себя увлекательное занятие. В каждой возрастной группе созданы хорошие условия для самостоятельной, художественной, творческой, театрализованной, двигательной деятельности, оборудованы « уголки», в которых размещен познавательный и игровой материал в соответствии с возрастом детей. Мебель, игровое оборудование приобретено с учетом санитарных и психолого-педагогических требований. </w:t>
      </w:r>
    </w:p>
    <w:p w:rsidR="002C36A1" w:rsidRPr="00D41AA4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 xml:space="preserve"> В учреждении имеются</w:t>
      </w:r>
      <w:proofErr w:type="gramStart"/>
      <w:r w:rsidRPr="00D41AA4">
        <w:rPr>
          <w:rFonts w:ascii="Times New Roman" w:hAnsi="Times New Roman" w:cs="Times New Roman"/>
          <w:sz w:val="28"/>
          <w:szCs w:val="28"/>
        </w:rPr>
        <w:t xml:space="preserve"> </w:t>
      </w:r>
      <w:r w:rsidR="002C36A1" w:rsidRPr="00D41AA4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4F7102" w:rsidRPr="00D41AA4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 xml:space="preserve">физкультурный и музыкальный залы, </w:t>
      </w:r>
    </w:p>
    <w:p w:rsidR="004F7102" w:rsidRPr="00D41AA4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>методический кабинет,</w:t>
      </w:r>
    </w:p>
    <w:p w:rsidR="004F7102" w:rsidRPr="00D41AA4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 xml:space="preserve"> логопедический кабинет,</w:t>
      </w:r>
    </w:p>
    <w:p w:rsidR="004F7102" w:rsidRPr="00D41AA4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 xml:space="preserve"> </w:t>
      </w:r>
      <w:r w:rsidR="004F7102" w:rsidRPr="00D41AA4">
        <w:rPr>
          <w:rFonts w:ascii="Times New Roman" w:hAnsi="Times New Roman" w:cs="Times New Roman"/>
          <w:sz w:val="28"/>
          <w:szCs w:val="28"/>
        </w:rPr>
        <w:t>татарский кабинет</w:t>
      </w:r>
      <w:r w:rsidRPr="00D41AA4">
        <w:rPr>
          <w:rFonts w:ascii="Times New Roman" w:hAnsi="Times New Roman" w:cs="Times New Roman"/>
          <w:sz w:val="28"/>
          <w:szCs w:val="28"/>
        </w:rPr>
        <w:t>,</w:t>
      </w:r>
    </w:p>
    <w:p w:rsidR="00D056BF" w:rsidRPr="00D41AA4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 xml:space="preserve"> медицинский кабинет. </w:t>
      </w:r>
    </w:p>
    <w:p w:rsidR="002C36A1" w:rsidRPr="00D41AA4" w:rsidRDefault="002C36A1" w:rsidP="00FB5A5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>Однако необходимы дополнительные средства для учебно-методического обеспечения</w:t>
      </w:r>
    </w:p>
    <w:p w:rsidR="00D056BF" w:rsidRPr="00D41AA4" w:rsidRDefault="00D056BF" w:rsidP="00FB5A5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>Разработана и внедрена система мер обеспечения безопасности жизни и деятельности ребенка в здании и на территории ДОУ.</w:t>
      </w:r>
      <w:r w:rsidR="002C36A1" w:rsidRPr="00D41AA4">
        <w:rPr>
          <w:rFonts w:ascii="Times New Roman" w:hAnsi="Times New Roman" w:cs="Times New Roman"/>
          <w:sz w:val="28"/>
          <w:szCs w:val="28"/>
        </w:rPr>
        <w:t xml:space="preserve"> На территории детского сада установлено видеонаблюдение, вход в здание осуществляется по пропускам.</w:t>
      </w:r>
      <w:r w:rsidR="007177BE">
        <w:rPr>
          <w:rFonts w:ascii="Times New Roman" w:hAnsi="Times New Roman" w:cs="Times New Roman"/>
          <w:sz w:val="28"/>
          <w:szCs w:val="28"/>
        </w:rPr>
        <w:t xml:space="preserve"> Отсутствует пожарная автоматическая сигнализация.</w:t>
      </w:r>
    </w:p>
    <w:p w:rsidR="00D056BF" w:rsidRPr="00D41AA4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56BF" w:rsidRPr="00D41AA4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56BF" w:rsidRPr="00D41AA4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5A53" w:rsidRDefault="002C36A1" w:rsidP="00D056BF">
      <w:pPr>
        <w:pStyle w:val="a3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>4.3.</w:t>
      </w:r>
      <w:r w:rsidR="00D056BF" w:rsidRPr="00D41AA4">
        <w:rPr>
          <w:rFonts w:ascii="Times New Roman" w:hAnsi="Times New Roman" w:cs="Times New Roman"/>
          <w:sz w:val="28"/>
          <w:szCs w:val="28"/>
        </w:rPr>
        <w:t xml:space="preserve"> </w:t>
      </w:r>
      <w:r w:rsidR="00D056BF" w:rsidRPr="00FB5A53">
        <w:rPr>
          <w:rFonts w:ascii="Times New Roman" w:hAnsi="Times New Roman" w:cs="Times New Roman"/>
          <w:b/>
          <w:sz w:val="28"/>
          <w:szCs w:val="28"/>
        </w:rPr>
        <w:t>МЕДИЦИНСКОЕ ОБСЛУЖИВАНИЕ.</w:t>
      </w:r>
    </w:p>
    <w:p w:rsidR="00D056BF" w:rsidRPr="00D41AA4" w:rsidRDefault="00D056BF" w:rsidP="00FB5A5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 xml:space="preserve"> Медицинское обслуживание детей в ДОУ строится на основе нормативно правовых документов.</w:t>
      </w:r>
    </w:p>
    <w:p w:rsidR="00D056BF" w:rsidRPr="00D41AA4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 xml:space="preserve">Медицинское обслуживание обеспечивается врачом-педиатром </w:t>
      </w:r>
      <w:r w:rsidR="002C36A1" w:rsidRPr="00D41AA4">
        <w:rPr>
          <w:rFonts w:ascii="Times New Roman" w:hAnsi="Times New Roman" w:cs="Times New Roman"/>
          <w:sz w:val="28"/>
          <w:szCs w:val="28"/>
        </w:rPr>
        <w:t xml:space="preserve"> детской поликлиники № 7 </w:t>
      </w:r>
      <w:r w:rsidRPr="00D41AA4">
        <w:rPr>
          <w:rFonts w:ascii="Times New Roman" w:hAnsi="Times New Roman" w:cs="Times New Roman"/>
          <w:sz w:val="28"/>
          <w:szCs w:val="28"/>
        </w:rPr>
        <w:t xml:space="preserve">и медсестрой </w:t>
      </w:r>
      <w:r w:rsidR="002C36A1" w:rsidRPr="00D41AA4">
        <w:rPr>
          <w:rFonts w:ascii="Times New Roman" w:hAnsi="Times New Roman" w:cs="Times New Roman"/>
          <w:sz w:val="28"/>
          <w:szCs w:val="28"/>
        </w:rPr>
        <w:t>детского сада</w:t>
      </w:r>
      <w:r w:rsidRPr="00D41AA4">
        <w:rPr>
          <w:rFonts w:ascii="Times New Roman" w:hAnsi="Times New Roman" w:cs="Times New Roman"/>
          <w:sz w:val="28"/>
          <w:szCs w:val="28"/>
        </w:rPr>
        <w:t xml:space="preserve">. </w:t>
      </w:r>
      <w:r w:rsidR="002C36A1" w:rsidRPr="00D41AA4">
        <w:rPr>
          <w:rFonts w:ascii="Times New Roman" w:hAnsi="Times New Roman" w:cs="Times New Roman"/>
          <w:sz w:val="28"/>
          <w:szCs w:val="28"/>
        </w:rPr>
        <w:t>Медсестра работает ежедневно</w:t>
      </w:r>
      <w:r w:rsidR="00683843" w:rsidRPr="00D41AA4">
        <w:rPr>
          <w:rFonts w:ascii="Times New Roman" w:hAnsi="Times New Roman" w:cs="Times New Roman"/>
          <w:sz w:val="28"/>
          <w:szCs w:val="28"/>
        </w:rPr>
        <w:t>, с 8.00-</w:t>
      </w:r>
      <w:r w:rsidR="00683843" w:rsidRPr="00D41AA4">
        <w:rPr>
          <w:rFonts w:ascii="Times New Roman" w:hAnsi="Times New Roman" w:cs="Times New Roman"/>
          <w:sz w:val="28"/>
          <w:szCs w:val="28"/>
        </w:rPr>
        <w:lastRenderedPageBreak/>
        <w:t>16.30</w:t>
      </w:r>
      <w:r w:rsidRPr="00D41AA4">
        <w:rPr>
          <w:rFonts w:ascii="Times New Roman" w:hAnsi="Times New Roman" w:cs="Times New Roman"/>
          <w:sz w:val="28"/>
          <w:szCs w:val="28"/>
        </w:rPr>
        <w:t xml:space="preserve">. </w:t>
      </w:r>
      <w:r w:rsidR="00683843" w:rsidRPr="00D41AA4">
        <w:rPr>
          <w:rFonts w:ascii="Times New Roman" w:hAnsi="Times New Roman" w:cs="Times New Roman"/>
          <w:sz w:val="28"/>
          <w:szCs w:val="28"/>
        </w:rPr>
        <w:t xml:space="preserve">врач </w:t>
      </w:r>
      <w:proofErr w:type="gramStart"/>
      <w:r w:rsidR="00683843" w:rsidRPr="00D41AA4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="00683843" w:rsidRPr="00D41AA4">
        <w:rPr>
          <w:rFonts w:ascii="Times New Roman" w:hAnsi="Times New Roman" w:cs="Times New Roman"/>
          <w:sz w:val="28"/>
          <w:szCs w:val="28"/>
        </w:rPr>
        <w:t>торник, четверг с 8.00-12.00.</w:t>
      </w:r>
      <w:r w:rsidRPr="00D41AA4">
        <w:rPr>
          <w:rFonts w:ascii="Times New Roman" w:hAnsi="Times New Roman" w:cs="Times New Roman"/>
          <w:sz w:val="28"/>
          <w:szCs w:val="28"/>
        </w:rPr>
        <w:t>Они осуществляют лечебно-профилактическую помощь детям, проводят диспансеризацию декретированных возрастов (3, 5, 7 лет), делают профилактические прививки, проводят антропометрические измерения детей в начале и конце учебного года.</w:t>
      </w:r>
    </w:p>
    <w:p w:rsidR="00D056BF" w:rsidRPr="00D41AA4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 xml:space="preserve">         Детский сад оснащен медицинским оборудованием, инвентарем  в полном и необходимом объеме. Необходимые медикаменты имеются в соответствии с утвержденным перечнем. Сроки годности и условия хранения соблюдены. </w:t>
      </w:r>
    </w:p>
    <w:p w:rsidR="00D056BF" w:rsidRPr="00D41AA4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 xml:space="preserve"> Оснащение и оборудование медицинского кабинета современным оборудованием позволяет качественно осуществлять медицинское сопровождение каждого ребенка, осуществлять контроль здоровья и физического развития каждого ребенка. </w:t>
      </w:r>
    </w:p>
    <w:p w:rsidR="00D056BF" w:rsidRPr="00D41AA4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 xml:space="preserve"> Медицинский персонал наряду с администрацией и педагогическим персоналом несет ответственность за проведение лечебно-профилактических мероприятий, соблюдение санитарно-гигиенических норм, режим и качество питания воспитанников.</w:t>
      </w:r>
    </w:p>
    <w:p w:rsidR="00D056BF" w:rsidRPr="00D41AA4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56BF" w:rsidRPr="00D41AA4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 xml:space="preserve">  СОСТОЯНИЕ ЗДОРОВЬЯ ВОСПИТАННИКОВ</w:t>
      </w:r>
    </w:p>
    <w:p w:rsidR="00D056BF" w:rsidRPr="00D41AA4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056BF" w:rsidRPr="00D41AA4" w:rsidRDefault="00D056BF" w:rsidP="00FB5A5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>В целях своевременного выявления отклонений в здоровье воспитанников в детском саду проводится мониторинг состояния здоровья детей, анализ посещаемости и заболеваемости.</w:t>
      </w:r>
    </w:p>
    <w:p w:rsidR="00D056BF" w:rsidRPr="00D41AA4" w:rsidRDefault="00D056BF" w:rsidP="00FB5A5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>Исследование состояния здоровья воспитанников является прерогативой медицинских работников, которые определяют группу физического развития на основе антропометрических данных и группу здоровья на основе анамнеза и обследования детей   врачами-специалистами.</w:t>
      </w:r>
    </w:p>
    <w:p w:rsidR="00D056BF" w:rsidRPr="00D41AA4" w:rsidRDefault="00D056BF" w:rsidP="00FB5A5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 xml:space="preserve">Педагоги организуют образовательный процесс с учётом здоровья детей, их индивидуальных особенностей развития. В группах соблюдаются требования </w:t>
      </w:r>
      <w:proofErr w:type="spellStart"/>
      <w:r w:rsidRPr="00D41AA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D41AA4">
        <w:rPr>
          <w:rFonts w:ascii="Times New Roman" w:hAnsi="Times New Roman" w:cs="Times New Roman"/>
          <w:sz w:val="28"/>
          <w:szCs w:val="28"/>
        </w:rPr>
        <w:t xml:space="preserve">.  Для осуществления задач физического воспитания в детском </w:t>
      </w:r>
      <w:r w:rsidR="00683843" w:rsidRPr="00D41AA4">
        <w:rPr>
          <w:rFonts w:ascii="Times New Roman" w:hAnsi="Times New Roman" w:cs="Times New Roman"/>
          <w:sz w:val="28"/>
          <w:szCs w:val="28"/>
        </w:rPr>
        <w:t>саду  оснащен физкультурный зал.</w:t>
      </w:r>
    </w:p>
    <w:p w:rsidR="00683843" w:rsidRPr="00D41AA4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 xml:space="preserve"> </w:t>
      </w:r>
      <w:r w:rsidR="00FB5A53">
        <w:rPr>
          <w:rFonts w:ascii="Times New Roman" w:hAnsi="Times New Roman" w:cs="Times New Roman"/>
          <w:sz w:val="28"/>
          <w:szCs w:val="28"/>
        </w:rPr>
        <w:tab/>
      </w:r>
      <w:r w:rsidRPr="00D41AA4">
        <w:rPr>
          <w:rFonts w:ascii="Times New Roman" w:hAnsi="Times New Roman" w:cs="Times New Roman"/>
          <w:sz w:val="28"/>
          <w:szCs w:val="28"/>
        </w:rPr>
        <w:t>Состояние помещений детского сада</w:t>
      </w:r>
      <w:r w:rsidR="00683843" w:rsidRPr="00D41AA4">
        <w:rPr>
          <w:rFonts w:ascii="Times New Roman" w:hAnsi="Times New Roman" w:cs="Times New Roman"/>
          <w:sz w:val="28"/>
          <w:szCs w:val="28"/>
        </w:rPr>
        <w:t xml:space="preserve"> </w:t>
      </w:r>
      <w:r w:rsidRPr="00D41AA4">
        <w:rPr>
          <w:rFonts w:ascii="Times New Roman" w:hAnsi="Times New Roman" w:cs="Times New Roman"/>
          <w:sz w:val="28"/>
          <w:szCs w:val="28"/>
        </w:rPr>
        <w:t xml:space="preserve"> соответствует гигиеническим требованиям, поддерживается в норме световой, </w:t>
      </w:r>
      <w:proofErr w:type="gramStart"/>
      <w:r w:rsidRPr="00D41AA4">
        <w:rPr>
          <w:rFonts w:ascii="Times New Roman" w:hAnsi="Times New Roman" w:cs="Times New Roman"/>
          <w:sz w:val="28"/>
          <w:szCs w:val="28"/>
        </w:rPr>
        <w:t>воздушный</w:t>
      </w:r>
      <w:proofErr w:type="gramEnd"/>
      <w:r w:rsidRPr="00D41AA4">
        <w:rPr>
          <w:rFonts w:ascii="Times New Roman" w:hAnsi="Times New Roman" w:cs="Times New Roman"/>
          <w:sz w:val="28"/>
          <w:szCs w:val="28"/>
        </w:rPr>
        <w:t xml:space="preserve">, питьевой режимы. </w:t>
      </w:r>
    </w:p>
    <w:p w:rsidR="00683843" w:rsidRPr="00D41AA4" w:rsidRDefault="00683843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056BF" w:rsidRPr="00D41AA4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>Характеристика воспитанников по группам здоровья н</w:t>
      </w:r>
      <w:r w:rsidR="00683843" w:rsidRPr="00D41AA4">
        <w:rPr>
          <w:rFonts w:ascii="Times New Roman" w:hAnsi="Times New Roman" w:cs="Times New Roman"/>
          <w:sz w:val="28"/>
          <w:szCs w:val="28"/>
        </w:rPr>
        <w:t>а 01.06</w:t>
      </w:r>
      <w:r w:rsidRPr="00D41AA4">
        <w:rPr>
          <w:rFonts w:ascii="Times New Roman" w:hAnsi="Times New Roman" w:cs="Times New Roman"/>
          <w:sz w:val="28"/>
          <w:szCs w:val="28"/>
        </w:rPr>
        <w:t>.2013 г.</w:t>
      </w:r>
    </w:p>
    <w:p w:rsidR="00D056BF" w:rsidRPr="00D41AA4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3843" w:rsidRPr="00D41AA4" w:rsidRDefault="00683843" w:rsidP="00D056B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90"/>
        <w:gridCol w:w="3191"/>
      </w:tblGrid>
      <w:tr w:rsidR="00683843" w:rsidRPr="00D41AA4" w:rsidTr="00930546">
        <w:tc>
          <w:tcPr>
            <w:tcW w:w="3190" w:type="dxa"/>
          </w:tcPr>
          <w:p w:rsidR="00683843" w:rsidRPr="00D41AA4" w:rsidRDefault="00683843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AA4">
              <w:rPr>
                <w:rFonts w:ascii="Times New Roman" w:hAnsi="Times New Roman" w:cs="Times New Roman"/>
                <w:sz w:val="28"/>
                <w:szCs w:val="28"/>
              </w:rPr>
              <w:t>Группа здоровья</w:t>
            </w:r>
          </w:p>
        </w:tc>
        <w:tc>
          <w:tcPr>
            <w:tcW w:w="3191" w:type="dxa"/>
          </w:tcPr>
          <w:p w:rsidR="00683843" w:rsidRPr="00D41AA4" w:rsidRDefault="00683843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AA4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683843" w:rsidRPr="00D41AA4" w:rsidTr="00930546">
        <w:tc>
          <w:tcPr>
            <w:tcW w:w="3190" w:type="dxa"/>
          </w:tcPr>
          <w:p w:rsidR="00683843" w:rsidRPr="00D41AA4" w:rsidRDefault="00683843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A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191" w:type="dxa"/>
          </w:tcPr>
          <w:p w:rsidR="00683843" w:rsidRPr="00D41AA4" w:rsidRDefault="00683843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AA4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683843" w:rsidRPr="00D41AA4" w:rsidTr="00930546">
        <w:tc>
          <w:tcPr>
            <w:tcW w:w="3190" w:type="dxa"/>
          </w:tcPr>
          <w:p w:rsidR="00683843" w:rsidRPr="00D41AA4" w:rsidRDefault="00683843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A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191" w:type="dxa"/>
          </w:tcPr>
          <w:p w:rsidR="00683843" w:rsidRPr="00D41AA4" w:rsidRDefault="00683843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AA4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</w:tr>
      <w:tr w:rsidR="00683843" w:rsidRPr="00D41AA4" w:rsidTr="00930546">
        <w:tc>
          <w:tcPr>
            <w:tcW w:w="3190" w:type="dxa"/>
          </w:tcPr>
          <w:p w:rsidR="00683843" w:rsidRPr="00D41AA4" w:rsidRDefault="00683843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1A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191" w:type="dxa"/>
          </w:tcPr>
          <w:p w:rsidR="00683843" w:rsidRPr="00D41AA4" w:rsidRDefault="00683843" w:rsidP="0093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AA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D056BF" w:rsidRPr="00D41AA4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56BF" w:rsidRPr="00D41AA4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3843" w:rsidRPr="00D41AA4" w:rsidRDefault="00683843" w:rsidP="00683843">
      <w:pPr>
        <w:pStyle w:val="a5"/>
        <w:spacing w:after="0"/>
        <w:ind w:left="0"/>
        <w:jc w:val="both"/>
      </w:pPr>
      <w:r w:rsidRPr="00D41AA4">
        <w:t>. Заболеваемость детей составила 5,3 дня.</w:t>
      </w:r>
    </w:p>
    <w:p w:rsidR="00683843" w:rsidRPr="00D41AA4" w:rsidRDefault="00683843" w:rsidP="00683843">
      <w:pPr>
        <w:pStyle w:val="a5"/>
        <w:spacing w:after="0"/>
        <w:ind w:left="0"/>
        <w:jc w:val="both"/>
      </w:pPr>
      <w:r w:rsidRPr="00D41AA4">
        <w:t>Диспансерную группу составили:</w:t>
      </w:r>
    </w:p>
    <w:p w:rsidR="00683843" w:rsidRPr="00D41AA4" w:rsidRDefault="00683843" w:rsidP="00683843">
      <w:pPr>
        <w:pStyle w:val="a5"/>
        <w:spacing w:after="0"/>
        <w:ind w:left="0"/>
        <w:jc w:val="both"/>
      </w:pPr>
      <w:r w:rsidRPr="00D41AA4">
        <w:t>-заболевания сердечно - сосудистой системы,</w:t>
      </w:r>
    </w:p>
    <w:p w:rsidR="00683843" w:rsidRPr="00D41AA4" w:rsidRDefault="00683843" w:rsidP="00683843">
      <w:pPr>
        <w:pStyle w:val="a5"/>
        <w:spacing w:after="0"/>
        <w:ind w:left="0"/>
        <w:jc w:val="both"/>
      </w:pPr>
      <w:r w:rsidRPr="00D41AA4">
        <w:t>-заболевания желудочно-кишечного тракта,</w:t>
      </w:r>
    </w:p>
    <w:p w:rsidR="00683843" w:rsidRPr="00D41AA4" w:rsidRDefault="00683843" w:rsidP="00683843">
      <w:pPr>
        <w:pStyle w:val="a5"/>
        <w:spacing w:after="0"/>
        <w:ind w:left="0"/>
        <w:jc w:val="both"/>
      </w:pPr>
      <w:r w:rsidRPr="00D41AA4">
        <w:t>В течени</w:t>
      </w:r>
      <w:proofErr w:type="gramStart"/>
      <w:r w:rsidRPr="00D41AA4">
        <w:t>и</w:t>
      </w:r>
      <w:proofErr w:type="gramEnd"/>
      <w:r w:rsidRPr="00D41AA4">
        <w:t xml:space="preserve"> года был один случай детского травматизма</w:t>
      </w:r>
    </w:p>
    <w:p w:rsidR="00D056BF" w:rsidRPr="00D41AA4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lastRenderedPageBreak/>
        <w:t>В течение 2012-2013 учебного года в детском саду традиционно проводился комплекс специально организованных мероприятий по улучшению физического и психического здоровья воспитанников:</w:t>
      </w:r>
    </w:p>
    <w:p w:rsidR="00D056BF" w:rsidRPr="00D41AA4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056BF" w:rsidRPr="00D41AA4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 xml:space="preserve"> · обследование физического развития детей (сентябрь, май);</w:t>
      </w:r>
    </w:p>
    <w:p w:rsidR="00D056BF" w:rsidRPr="00D41AA4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>· занятия физической культурой в физкультурном зале и на воздухе (3 раза в неделю);</w:t>
      </w:r>
    </w:p>
    <w:p w:rsidR="00D056BF" w:rsidRPr="00D41AA4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>· утренняя гимнастика, гимнастика после сна  (ежедневно);</w:t>
      </w:r>
    </w:p>
    <w:p w:rsidR="00D056BF" w:rsidRPr="00D41AA4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>· консультации для воспитателей и родителей по вопросам оздоровления и укрепления здоровья детей;</w:t>
      </w:r>
    </w:p>
    <w:p w:rsidR="00D056BF" w:rsidRPr="00D41AA4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>педсовет на тему «К здоровью через сотрудничество»;</w:t>
      </w:r>
    </w:p>
    <w:p w:rsidR="00D056BF" w:rsidRPr="00D41AA4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>· проведение динамических пауз между занятиями с целью снятия утомления и повышения двигательной активности;</w:t>
      </w:r>
    </w:p>
    <w:p w:rsidR="00D056BF" w:rsidRPr="00D41AA4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>· проведение закаливающих и оздоровительных мероприятий (полоскание полости рта после приема пищи, «соляные дорожки»,  хождение по массажным коврикам, дыхательная гимнастика, воздушные ванны);</w:t>
      </w:r>
    </w:p>
    <w:p w:rsidR="00D056BF" w:rsidRPr="00D41AA4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>привитие культурно-гигиенических навыков;</w:t>
      </w:r>
    </w:p>
    <w:p w:rsidR="00D056BF" w:rsidRPr="00D41AA4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>· физкультурные досуги  и праздники;</w:t>
      </w:r>
    </w:p>
    <w:p w:rsidR="00D056BF" w:rsidRPr="00D41AA4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>· проведение Дней здоровья;</w:t>
      </w:r>
    </w:p>
    <w:p w:rsidR="00D056BF" w:rsidRPr="00D41AA4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>· родительские собрания, рассматривающие вопросы формирования здорового образа жизни;</w:t>
      </w:r>
    </w:p>
    <w:p w:rsidR="00D056BF" w:rsidRPr="00D41AA4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>· сравнительный и тематический контроль;</w:t>
      </w:r>
    </w:p>
    <w:p w:rsidR="00D056BF" w:rsidRPr="00D41AA4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 xml:space="preserve">· медико-педагогический </w:t>
      </w:r>
      <w:proofErr w:type="gramStart"/>
      <w:r w:rsidRPr="00D41AA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41AA4">
        <w:rPr>
          <w:rFonts w:ascii="Times New Roman" w:hAnsi="Times New Roman" w:cs="Times New Roman"/>
          <w:sz w:val="28"/>
          <w:szCs w:val="28"/>
        </w:rPr>
        <w:t xml:space="preserve"> физкультурным занятием.</w:t>
      </w:r>
    </w:p>
    <w:p w:rsidR="00D056BF" w:rsidRPr="00D41AA4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83843" w:rsidRPr="00D41AA4" w:rsidRDefault="00D056BF" w:rsidP="00FB5A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 xml:space="preserve"> </w:t>
      </w:r>
      <w:r w:rsidR="00683843" w:rsidRPr="00D41AA4">
        <w:rPr>
          <w:rFonts w:ascii="Times New Roman" w:hAnsi="Times New Roman" w:cs="Times New Roman"/>
          <w:sz w:val="28"/>
          <w:szCs w:val="28"/>
        </w:rPr>
        <w:t xml:space="preserve">В новом учебном году медицинский персонал планирует усилить совместную  работу с педагогическим персоналом по вопросам профилактики инфекционных заболеваний и </w:t>
      </w:r>
      <w:r w:rsidR="00FB5A53" w:rsidRPr="00D41AA4">
        <w:rPr>
          <w:rFonts w:ascii="Times New Roman" w:hAnsi="Times New Roman" w:cs="Times New Roman"/>
          <w:sz w:val="28"/>
          <w:szCs w:val="28"/>
        </w:rPr>
        <w:t>диспансерного</w:t>
      </w:r>
      <w:r w:rsidR="00683843" w:rsidRPr="00D41AA4">
        <w:rPr>
          <w:rFonts w:ascii="Times New Roman" w:hAnsi="Times New Roman" w:cs="Times New Roman"/>
          <w:sz w:val="28"/>
          <w:szCs w:val="28"/>
        </w:rPr>
        <w:t xml:space="preserve"> наблюдения детей.</w:t>
      </w:r>
    </w:p>
    <w:p w:rsidR="00D056BF" w:rsidRPr="00D41AA4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1FC5" w:rsidRPr="00D41AA4" w:rsidRDefault="00120027" w:rsidP="00D056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731FC5" w:rsidRPr="00D41AA4">
        <w:rPr>
          <w:rFonts w:ascii="Times New Roman" w:hAnsi="Times New Roman" w:cs="Times New Roman"/>
          <w:sz w:val="28"/>
          <w:szCs w:val="28"/>
        </w:rPr>
        <w:t>.</w:t>
      </w:r>
      <w:r w:rsidR="00D056BF" w:rsidRPr="00D41AA4">
        <w:rPr>
          <w:rFonts w:ascii="Times New Roman" w:hAnsi="Times New Roman" w:cs="Times New Roman"/>
          <w:sz w:val="28"/>
          <w:szCs w:val="28"/>
        </w:rPr>
        <w:t>ОРГАНИЗАЦИЯ ПИТАНИЯ В ДЕТСКОМ СА</w:t>
      </w:r>
      <w:r>
        <w:rPr>
          <w:rFonts w:ascii="Times New Roman" w:hAnsi="Times New Roman" w:cs="Times New Roman"/>
          <w:sz w:val="28"/>
          <w:szCs w:val="28"/>
        </w:rPr>
        <w:t>ДУ</w:t>
      </w:r>
    </w:p>
    <w:p w:rsidR="00D056BF" w:rsidRPr="00D41AA4" w:rsidRDefault="00D056BF" w:rsidP="00FB5A5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>Обязательным условием нормального роста организма, его гармоничного физического и нервно-психического развития является организация рационального питания. В детском саду осуществляются действенные меры по обеспечению воспитанников качественным питанием.</w:t>
      </w:r>
    </w:p>
    <w:p w:rsidR="00D056BF" w:rsidRPr="00D41AA4" w:rsidRDefault="00D056BF" w:rsidP="00FB5A5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 xml:space="preserve">Питание воспитанников осуществляется </w:t>
      </w:r>
      <w:r w:rsidR="002E5598">
        <w:rPr>
          <w:rFonts w:ascii="Times New Roman" w:hAnsi="Times New Roman" w:cs="Times New Roman"/>
          <w:sz w:val="28"/>
          <w:szCs w:val="28"/>
        </w:rPr>
        <w:t xml:space="preserve"> в </w:t>
      </w:r>
      <w:r w:rsidRPr="00D41AA4">
        <w:rPr>
          <w:rFonts w:ascii="Times New Roman" w:hAnsi="Times New Roman" w:cs="Times New Roman"/>
          <w:sz w:val="28"/>
          <w:szCs w:val="28"/>
        </w:rPr>
        <w:t>с</w:t>
      </w:r>
      <w:r w:rsidR="002E5598">
        <w:rPr>
          <w:rFonts w:ascii="Times New Roman" w:hAnsi="Times New Roman" w:cs="Times New Roman"/>
          <w:sz w:val="28"/>
          <w:szCs w:val="28"/>
        </w:rPr>
        <w:t>оответствии с</w:t>
      </w:r>
      <w:r w:rsidRPr="00D41AA4">
        <w:rPr>
          <w:rFonts w:ascii="Times New Roman" w:hAnsi="Times New Roman" w:cs="Times New Roman"/>
          <w:sz w:val="28"/>
          <w:szCs w:val="28"/>
        </w:rPr>
        <w:t xml:space="preserve"> «Примерным 10-дневным меню для организации питания детей с от 1,5 до 3-х лет и от 3-х до 7-ми лет в государственных учреждениях, реализующих общеобразовательные программы дошкольного образования, с 12-ти часовым пребыванием детей</w:t>
      </w:r>
      <w:r w:rsidR="00731FC5" w:rsidRPr="00D41AA4">
        <w:rPr>
          <w:rFonts w:ascii="Times New Roman" w:hAnsi="Times New Roman" w:cs="Times New Roman"/>
          <w:sz w:val="28"/>
          <w:szCs w:val="28"/>
        </w:rPr>
        <w:t xml:space="preserve"> и 10,5-ти часовым пребыванием</w:t>
      </w:r>
      <w:r w:rsidRPr="00D41AA4">
        <w:rPr>
          <w:rFonts w:ascii="Times New Roman" w:hAnsi="Times New Roman" w:cs="Times New Roman"/>
          <w:sz w:val="28"/>
          <w:szCs w:val="28"/>
        </w:rPr>
        <w:t>», разработанные НИИ питания РАМН.</w:t>
      </w:r>
    </w:p>
    <w:p w:rsidR="00D056BF" w:rsidRPr="00D41AA4" w:rsidRDefault="00D056BF" w:rsidP="00FB5A5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>Ежедневно дети получают необходимое количество белков, жиров и углеводов, витаминизированные продукты. В рационе присутствуют свежие фрукты, овощи, соки, кисломолочные продукты.</w:t>
      </w:r>
    </w:p>
    <w:p w:rsidR="00D056BF" w:rsidRPr="00D41AA4" w:rsidRDefault="00D056BF" w:rsidP="00FB5A5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1AA4">
        <w:rPr>
          <w:rFonts w:ascii="Times New Roman" w:hAnsi="Times New Roman" w:cs="Times New Roman"/>
          <w:sz w:val="28"/>
          <w:szCs w:val="28"/>
        </w:rPr>
        <w:t>Согласно санитарно-гигиеническим требованиям детском саду организовано 4-х  разовое питание детей:</w:t>
      </w:r>
      <w:proofErr w:type="gramEnd"/>
    </w:p>
    <w:p w:rsidR="00D056BF" w:rsidRPr="00D41AA4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56BF" w:rsidRPr="00D41AA4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>· Завтрак</w:t>
      </w:r>
    </w:p>
    <w:p w:rsidR="00D056BF" w:rsidRPr="00D41AA4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>· Второй завтрак (согласно меню)</w:t>
      </w:r>
    </w:p>
    <w:p w:rsidR="00D056BF" w:rsidRPr="00D41AA4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>· Обед</w:t>
      </w:r>
    </w:p>
    <w:p w:rsidR="00D056BF" w:rsidRPr="00D41AA4" w:rsidRDefault="00D056BF" w:rsidP="00D056BF">
      <w:pPr>
        <w:pStyle w:val="a3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lastRenderedPageBreak/>
        <w:t>· Уплотненный полдник.</w:t>
      </w:r>
    </w:p>
    <w:p w:rsidR="00D056BF" w:rsidRPr="00D41AA4" w:rsidRDefault="00D056BF" w:rsidP="00FB5A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1AA4">
        <w:rPr>
          <w:rFonts w:ascii="Times New Roman" w:hAnsi="Times New Roman" w:cs="Times New Roman"/>
          <w:sz w:val="28"/>
          <w:szCs w:val="28"/>
        </w:rPr>
        <w:t xml:space="preserve">   В детском саду имеется вся необходимая документация по питанию, которая ведется по форме и заполняется своевременно. На пищеблоке вывешен график выдачи готовой продукции для каждой группы, примерная масса порций питания детей. Технология приготовления блюд строго соблюдается. На информационном стенде для родителей ежедневно вывешивается меню. В ДОУ сформирована эффективная система </w:t>
      </w:r>
      <w:proofErr w:type="gramStart"/>
      <w:r w:rsidRPr="00D41AA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41AA4">
        <w:rPr>
          <w:rFonts w:ascii="Times New Roman" w:hAnsi="Times New Roman" w:cs="Times New Roman"/>
          <w:sz w:val="28"/>
          <w:szCs w:val="28"/>
        </w:rPr>
        <w:t xml:space="preserve"> организацией питания детей. </w:t>
      </w:r>
      <w:proofErr w:type="gramStart"/>
      <w:r w:rsidRPr="00D41AA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41AA4">
        <w:rPr>
          <w:rFonts w:ascii="Times New Roman" w:hAnsi="Times New Roman" w:cs="Times New Roman"/>
          <w:sz w:val="28"/>
          <w:szCs w:val="28"/>
        </w:rPr>
        <w:t xml:space="preserve"> качеством питания,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медицинская сестра детского сада и </w:t>
      </w:r>
      <w:proofErr w:type="spellStart"/>
      <w:r w:rsidRPr="00D41AA4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D41AA4">
        <w:rPr>
          <w:rFonts w:ascii="Times New Roman" w:hAnsi="Times New Roman" w:cs="Times New Roman"/>
          <w:sz w:val="28"/>
          <w:szCs w:val="28"/>
        </w:rPr>
        <w:t xml:space="preserve"> комиссия.</w:t>
      </w:r>
    </w:p>
    <w:p w:rsidR="00120027" w:rsidRDefault="00120027" w:rsidP="00D41A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1AA4" w:rsidRDefault="00D41AA4" w:rsidP="00D41A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2002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20027" w:rsidRPr="00120027">
        <w:rPr>
          <w:rFonts w:ascii="Times New Roman" w:hAnsi="Times New Roman" w:cs="Times New Roman"/>
          <w:b/>
          <w:sz w:val="28"/>
          <w:szCs w:val="28"/>
        </w:rPr>
        <w:t>5.</w:t>
      </w:r>
      <w:r w:rsidRPr="00120027">
        <w:rPr>
          <w:rFonts w:ascii="Times New Roman" w:hAnsi="Times New Roman" w:cs="Times New Roman"/>
          <w:b/>
          <w:sz w:val="28"/>
          <w:szCs w:val="28"/>
        </w:rPr>
        <w:t xml:space="preserve"> ФИНАНСОВО-ХОЗЯЙСТВЕННАЯ ДЕЯТЕЛЬНОСТЬ.</w:t>
      </w:r>
    </w:p>
    <w:p w:rsidR="00C002D1" w:rsidRDefault="00C002D1" w:rsidP="00D41AA4">
      <w:pPr>
        <w:pStyle w:val="a3"/>
      </w:pPr>
      <w:proofErr w:type="gramStart"/>
      <w:r>
        <w:t>Исходя из объема финансового обеспечения детского сада на 2013 год были</w:t>
      </w:r>
      <w:proofErr w:type="gramEnd"/>
      <w:r>
        <w:t xml:space="preserve"> сделаны следующие приобретения:</w:t>
      </w:r>
    </w:p>
    <w:tbl>
      <w:tblPr>
        <w:tblStyle w:val="a4"/>
        <w:tblW w:w="10667" w:type="dxa"/>
        <w:tblLook w:val="04A0"/>
      </w:tblPr>
      <w:tblGrid>
        <w:gridCol w:w="539"/>
        <w:gridCol w:w="4794"/>
        <w:gridCol w:w="2667"/>
        <w:gridCol w:w="2667"/>
      </w:tblGrid>
      <w:tr w:rsidR="00C002D1" w:rsidTr="002D4393">
        <w:trPr>
          <w:trHeight w:val="274"/>
        </w:trPr>
        <w:tc>
          <w:tcPr>
            <w:tcW w:w="539" w:type="dxa"/>
          </w:tcPr>
          <w:p w:rsidR="00C002D1" w:rsidRDefault="00C002D1" w:rsidP="00D41AA4">
            <w:pPr>
              <w:pStyle w:val="a3"/>
            </w:pPr>
            <w:r>
              <w:t>№</w:t>
            </w:r>
          </w:p>
        </w:tc>
        <w:tc>
          <w:tcPr>
            <w:tcW w:w="4794" w:type="dxa"/>
          </w:tcPr>
          <w:p w:rsidR="00C002D1" w:rsidRDefault="00C002D1" w:rsidP="00D41AA4">
            <w:pPr>
              <w:pStyle w:val="a3"/>
            </w:pPr>
            <w:r>
              <w:t>Наименование объекта</w:t>
            </w:r>
          </w:p>
        </w:tc>
        <w:tc>
          <w:tcPr>
            <w:tcW w:w="2667" w:type="dxa"/>
          </w:tcPr>
          <w:p w:rsidR="00C002D1" w:rsidRDefault="00C002D1" w:rsidP="00D41AA4">
            <w:pPr>
              <w:pStyle w:val="a3"/>
            </w:pPr>
            <w:r>
              <w:t>Количество объектов</w:t>
            </w:r>
          </w:p>
        </w:tc>
        <w:tc>
          <w:tcPr>
            <w:tcW w:w="2667" w:type="dxa"/>
          </w:tcPr>
          <w:p w:rsidR="00C002D1" w:rsidRDefault="00C002D1" w:rsidP="00D41AA4">
            <w:pPr>
              <w:pStyle w:val="a3"/>
            </w:pPr>
            <w:r>
              <w:t>Сумма</w:t>
            </w:r>
          </w:p>
        </w:tc>
      </w:tr>
      <w:tr w:rsidR="00C002D1" w:rsidTr="002D4393">
        <w:trPr>
          <w:trHeight w:val="274"/>
        </w:trPr>
        <w:tc>
          <w:tcPr>
            <w:tcW w:w="539" w:type="dxa"/>
          </w:tcPr>
          <w:p w:rsidR="00C002D1" w:rsidRDefault="00C002D1" w:rsidP="00D41AA4">
            <w:pPr>
              <w:pStyle w:val="a3"/>
            </w:pPr>
            <w:r>
              <w:t>1</w:t>
            </w:r>
          </w:p>
        </w:tc>
        <w:tc>
          <w:tcPr>
            <w:tcW w:w="4794" w:type="dxa"/>
          </w:tcPr>
          <w:p w:rsidR="00C002D1" w:rsidRPr="002D4393" w:rsidRDefault="00C002D1" w:rsidP="00D41AA4">
            <w:pPr>
              <w:pStyle w:val="a3"/>
              <w:rPr>
                <w:lang w:val="en-US"/>
              </w:rPr>
            </w:pPr>
            <w:r>
              <w:t xml:space="preserve">Ковер </w:t>
            </w:r>
            <w:r w:rsidR="002D4393">
              <w:rPr>
                <w:lang w:val="en-US"/>
              </w:rPr>
              <w:t xml:space="preserve"> </w:t>
            </w:r>
            <w:proofErr w:type="spellStart"/>
            <w:r w:rsidR="002D4393">
              <w:rPr>
                <w:lang w:val="en-US"/>
              </w:rPr>
              <w:t>biehestar</w:t>
            </w:r>
            <w:proofErr w:type="spellEnd"/>
          </w:p>
        </w:tc>
        <w:tc>
          <w:tcPr>
            <w:tcW w:w="2667" w:type="dxa"/>
          </w:tcPr>
          <w:p w:rsidR="00C002D1" w:rsidRDefault="00C002D1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C002D1" w:rsidRDefault="00C002D1" w:rsidP="00D41AA4">
            <w:pPr>
              <w:pStyle w:val="a3"/>
            </w:pPr>
            <w:r>
              <w:t>6344.00</w:t>
            </w:r>
          </w:p>
        </w:tc>
      </w:tr>
      <w:tr w:rsidR="00C002D1" w:rsidTr="002D4393">
        <w:trPr>
          <w:trHeight w:val="259"/>
        </w:trPr>
        <w:tc>
          <w:tcPr>
            <w:tcW w:w="539" w:type="dxa"/>
          </w:tcPr>
          <w:p w:rsidR="00C002D1" w:rsidRDefault="00C002D1" w:rsidP="00D41AA4">
            <w:pPr>
              <w:pStyle w:val="a3"/>
            </w:pPr>
            <w:r>
              <w:t>2</w:t>
            </w:r>
          </w:p>
        </w:tc>
        <w:tc>
          <w:tcPr>
            <w:tcW w:w="4794" w:type="dxa"/>
          </w:tcPr>
          <w:p w:rsidR="00C002D1" w:rsidRDefault="00C002D1" w:rsidP="00D41AA4">
            <w:pPr>
              <w:pStyle w:val="a3"/>
            </w:pPr>
            <w:r>
              <w:t>Ковер Дисней</w:t>
            </w:r>
          </w:p>
        </w:tc>
        <w:tc>
          <w:tcPr>
            <w:tcW w:w="2667" w:type="dxa"/>
          </w:tcPr>
          <w:p w:rsidR="00C002D1" w:rsidRDefault="00C002D1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C002D1" w:rsidRDefault="00C002D1" w:rsidP="00D41AA4">
            <w:pPr>
              <w:pStyle w:val="a3"/>
            </w:pPr>
            <w:r>
              <w:t>11568.00</w:t>
            </w:r>
          </w:p>
        </w:tc>
      </w:tr>
      <w:tr w:rsidR="00C002D1" w:rsidTr="002D4393">
        <w:trPr>
          <w:trHeight w:val="274"/>
        </w:trPr>
        <w:tc>
          <w:tcPr>
            <w:tcW w:w="539" w:type="dxa"/>
          </w:tcPr>
          <w:p w:rsidR="00C002D1" w:rsidRDefault="00C002D1" w:rsidP="00D41AA4">
            <w:pPr>
              <w:pStyle w:val="a3"/>
            </w:pPr>
            <w:r>
              <w:t>3</w:t>
            </w:r>
          </w:p>
        </w:tc>
        <w:tc>
          <w:tcPr>
            <w:tcW w:w="4794" w:type="dxa"/>
          </w:tcPr>
          <w:p w:rsidR="00C002D1" w:rsidRDefault="002D4393" w:rsidP="00D41AA4">
            <w:pPr>
              <w:pStyle w:val="a3"/>
            </w:pPr>
            <w:r>
              <w:t>Ковер Радуга</w:t>
            </w:r>
          </w:p>
        </w:tc>
        <w:tc>
          <w:tcPr>
            <w:tcW w:w="2667" w:type="dxa"/>
          </w:tcPr>
          <w:p w:rsidR="00C002D1" w:rsidRDefault="002D4393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C002D1" w:rsidRDefault="002D4393" w:rsidP="00D41AA4">
            <w:pPr>
              <w:pStyle w:val="a3"/>
            </w:pPr>
            <w:r>
              <w:t>8820.00</w:t>
            </w:r>
          </w:p>
        </w:tc>
      </w:tr>
      <w:tr w:rsidR="00C002D1" w:rsidTr="002D4393">
        <w:trPr>
          <w:trHeight w:val="274"/>
        </w:trPr>
        <w:tc>
          <w:tcPr>
            <w:tcW w:w="539" w:type="dxa"/>
          </w:tcPr>
          <w:p w:rsidR="00C002D1" w:rsidRDefault="00C002D1" w:rsidP="00D41AA4">
            <w:pPr>
              <w:pStyle w:val="a3"/>
            </w:pPr>
            <w:r>
              <w:t>4</w:t>
            </w:r>
          </w:p>
        </w:tc>
        <w:tc>
          <w:tcPr>
            <w:tcW w:w="4794" w:type="dxa"/>
          </w:tcPr>
          <w:p w:rsidR="00C002D1" w:rsidRDefault="002D4393" w:rsidP="00D41AA4">
            <w:pPr>
              <w:pStyle w:val="a3"/>
            </w:pPr>
            <w:r>
              <w:t xml:space="preserve">Ковер </w:t>
            </w:r>
            <w:proofErr w:type="spellStart"/>
            <w:r>
              <w:t>Шамсия</w:t>
            </w:r>
            <w:proofErr w:type="spellEnd"/>
          </w:p>
        </w:tc>
        <w:tc>
          <w:tcPr>
            <w:tcW w:w="2667" w:type="dxa"/>
          </w:tcPr>
          <w:p w:rsidR="00C002D1" w:rsidRDefault="002D4393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C002D1" w:rsidRDefault="002D4393" w:rsidP="00D41AA4">
            <w:pPr>
              <w:pStyle w:val="a3"/>
            </w:pPr>
            <w:r>
              <w:t>3408.00</w:t>
            </w:r>
          </w:p>
        </w:tc>
      </w:tr>
      <w:tr w:rsidR="00C002D1" w:rsidTr="002D4393">
        <w:trPr>
          <w:trHeight w:val="274"/>
        </w:trPr>
        <w:tc>
          <w:tcPr>
            <w:tcW w:w="539" w:type="dxa"/>
          </w:tcPr>
          <w:p w:rsidR="00C002D1" w:rsidRDefault="00C002D1" w:rsidP="00D41AA4">
            <w:pPr>
              <w:pStyle w:val="a3"/>
            </w:pPr>
            <w:r>
              <w:t>5</w:t>
            </w:r>
          </w:p>
        </w:tc>
        <w:tc>
          <w:tcPr>
            <w:tcW w:w="4794" w:type="dxa"/>
          </w:tcPr>
          <w:p w:rsidR="00C002D1" w:rsidRDefault="002D4393" w:rsidP="00D41AA4">
            <w:pPr>
              <w:pStyle w:val="a3"/>
            </w:pPr>
            <w:r>
              <w:t>Ковер Дебют</w:t>
            </w:r>
          </w:p>
        </w:tc>
        <w:tc>
          <w:tcPr>
            <w:tcW w:w="2667" w:type="dxa"/>
          </w:tcPr>
          <w:p w:rsidR="00C002D1" w:rsidRDefault="002D4393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C002D1" w:rsidRDefault="002D4393" w:rsidP="00D41AA4">
            <w:pPr>
              <w:pStyle w:val="a3"/>
            </w:pPr>
            <w:r>
              <w:t>4410.00</w:t>
            </w:r>
          </w:p>
        </w:tc>
      </w:tr>
      <w:tr w:rsidR="00C002D1" w:rsidTr="002D4393">
        <w:trPr>
          <w:trHeight w:val="274"/>
        </w:trPr>
        <w:tc>
          <w:tcPr>
            <w:tcW w:w="539" w:type="dxa"/>
          </w:tcPr>
          <w:p w:rsidR="00C002D1" w:rsidRDefault="00C002D1" w:rsidP="00D41AA4">
            <w:pPr>
              <w:pStyle w:val="a3"/>
            </w:pPr>
            <w:r>
              <w:t>6</w:t>
            </w:r>
          </w:p>
        </w:tc>
        <w:tc>
          <w:tcPr>
            <w:tcW w:w="4794" w:type="dxa"/>
          </w:tcPr>
          <w:p w:rsidR="00C002D1" w:rsidRDefault="002D4393" w:rsidP="00D41AA4">
            <w:pPr>
              <w:pStyle w:val="a3"/>
            </w:pPr>
            <w:r>
              <w:t xml:space="preserve">Ковер </w:t>
            </w:r>
            <w:proofErr w:type="spellStart"/>
            <w:r>
              <w:t>Шамсия</w:t>
            </w:r>
            <w:proofErr w:type="spellEnd"/>
          </w:p>
        </w:tc>
        <w:tc>
          <w:tcPr>
            <w:tcW w:w="2667" w:type="dxa"/>
          </w:tcPr>
          <w:p w:rsidR="00C002D1" w:rsidRDefault="002D4393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C002D1" w:rsidRDefault="002D4393" w:rsidP="00D41AA4">
            <w:pPr>
              <w:pStyle w:val="a3"/>
            </w:pPr>
            <w:r>
              <w:t>3465.00</w:t>
            </w:r>
          </w:p>
        </w:tc>
      </w:tr>
      <w:tr w:rsidR="00C002D1" w:rsidTr="002D4393">
        <w:trPr>
          <w:trHeight w:val="274"/>
        </w:trPr>
        <w:tc>
          <w:tcPr>
            <w:tcW w:w="539" w:type="dxa"/>
          </w:tcPr>
          <w:p w:rsidR="00C002D1" w:rsidRDefault="00C002D1" w:rsidP="00D41AA4">
            <w:pPr>
              <w:pStyle w:val="a3"/>
            </w:pPr>
            <w:r>
              <w:t>7</w:t>
            </w:r>
          </w:p>
        </w:tc>
        <w:tc>
          <w:tcPr>
            <w:tcW w:w="4794" w:type="dxa"/>
          </w:tcPr>
          <w:p w:rsidR="00C002D1" w:rsidRPr="002D4393" w:rsidRDefault="002D4393" w:rsidP="00D41AA4">
            <w:pPr>
              <w:pStyle w:val="a3"/>
              <w:rPr>
                <w:lang w:val="en-US"/>
              </w:rPr>
            </w:pPr>
            <w:r>
              <w:t>Ковер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Uinci</w:t>
            </w:r>
            <w:proofErr w:type="spellEnd"/>
          </w:p>
        </w:tc>
        <w:tc>
          <w:tcPr>
            <w:tcW w:w="2667" w:type="dxa"/>
          </w:tcPr>
          <w:p w:rsidR="00C002D1" w:rsidRDefault="002D4393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C002D1" w:rsidRDefault="002D4393" w:rsidP="00D41AA4">
            <w:pPr>
              <w:pStyle w:val="a3"/>
            </w:pPr>
            <w:r>
              <w:t>7092.00</w:t>
            </w:r>
          </w:p>
        </w:tc>
      </w:tr>
      <w:tr w:rsidR="002D4393" w:rsidTr="002D4393">
        <w:trPr>
          <w:trHeight w:val="274"/>
        </w:trPr>
        <w:tc>
          <w:tcPr>
            <w:tcW w:w="539" w:type="dxa"/>
          </w:tcPr>
          <w:p w:rsidR="002D4393" w:rsidRDefault="002D4393" w:rsidP="00D41AA4">
            <w:pPr>
              <w:pStyle w:val="a3"/>
            </w:pPr>
            <w:r>
              <w:t>8</w:t>
            </w:r>
          </w:p>
        </w:tc>
        <w:tc>
          <w:tcPr>
            <w:tcW w:w="4794" w:type="dxa"/>
          </w:tcPr>
          <w:p w:rsidR="002D4393" w:rsidRPr="002D4393" w:rsidRDefault="002D4393" w:rsidP="00D41AA4">
            <w:pPr>
              <w:pStyle w:val="a3"/>
              <w:rPr>
                <w:lang w:val="en-US"/>
              </w:rPr>
            </w:pPr>
            <w:r>
              <w:t>Ковер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Kamea</w:t>
            </w:r>
            <w:proofErr w:type="spellEnd"/>
          </w:p>
        </w:tc>
        <w:tc>
          <w:tcPr>
            <w:tcW w:w="2667" w:type="dxa"/>
          </w:tcPr>
          <w:p w:rsidR="002D4393" w:rsidRDefault="002D4393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2D4393" w:rsidRDefault="002D4393" w:rsidP="00D41AA4">
            <w:pPr>
              <w:pStyle w:val="a3"/>
            </w:pPr>
            <w:r>
              <w:t>7560.00</w:t>
            </w:r>
          </w:p>
        </w:tc>
      </w:tr>
      <w:tr w:rsidR="002D4393" w:rsidTr="002D4393">
        <w:trPr>
          <w:trHeight w:val="274"/>
        </w:trPr>
        <w:tc>
          <w:tcPr>
            <w:tcW w:w="539" w:type="dxa"/>
          </w:tcPr>
          <w:p w:rsidR="002D4393" w:rsidRDefault="002D4393" w:rsidP="00D41AA4">
            <w:pPr>
              <w:pStyle w:val="a3"/>
            </w:pPr>
            <w:r>
              <w:t>9</w:t>
            </w:r>
          </w:p>
        </w:tc>
        <w:tc>
          <w:tcPr>
            <w:tcW w:w="4794" w:type="dxa"/>
          </w:tcPr>
          <w:p w:rsidR="002D4393" w:rsidRPr="002D4393" w:rsidRDefault="002D4393" w:rsidP="00D41AA4">
            <w:pPr>
              <w:pStyle w:val="a3"/>
              <w:rPr>
                <w:lang w:val="en-US"/>
              </w:rPr>
            </w:pPr>
            <w:r>
              <w:t>Ковер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Natyra</w:t>
            </w:r>
            <w:proofErr w:type="spellEnd"/>
          </w:p>
        </w:tc>
        <w:tc>
          <w:tcPr>
            <w:tcW w:w="2667" w:type="dxa"/>
          </w:tcPr>
          <w:p w:rsidR="002D4393" w:rsidRDefault="002D4393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2D4393" w:rsidRDefault="002D4393" w:rsidP="00D41AA4">
            <w:pPr>
              <w:pStyle w:val="a3"/>
            </w:pPr>
            <w:r>
              <w:t>4200.00</w:t>
            </w:r>
          </w:p>
        </w:tc>
      </w:tr>
      <w:tr w:rsidR="002D4393" w:rsidTr="002D4393">
        <w:trPr>
          <w:trHeight w:val="274"/>
        </w:trPr>
        <w:tc>
          <w:tcPr>
            <w:tcW w:w="539" w:type="dxa"/>
          </w:tcPr>
          <w:p w:rsidR="002D4393" w:rsidRDefault="002D4393" w:rsidP="00D41AA4">
            <w:pPr>
              <w:pStyle w:val="a3"/>
            </w:pPr>
            <w:r>
              <w:t>10</w:t>
            </w:r>
          </w:p>
        </w:tc>
        <w:tc>
          <w:tcPr>
            <w:tcW w:w="4794" w:type="dxa"/>
          </w:tcPr>
          <w:p w:rsidR="002D4393" w:rsidRDefault="002D4393" w:rsidP="00D41AA4">
            <w:pPr>
              <w:pStyle w:val="a3"/>
            </w:pPr>
            <w:r>
              <w:t>Ковер Циновка</w:t>
            </w:r>
          </w:p>
        </w:tc>
        <w:tc>
          <w:tcPr>
            <w:tcW w:w="2667" w:type="dxa"/>
          </w:tcPr>
          <w:p w:rsidR="002D4393" w:rsidRDefault="002D4393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2D4393" w:rsidRPr="002D4393" w:rsidRDefault="002D4393" w:rsidP="00D41AA4">
            <w:pPr>
              <w:pStyle w:val="a3"/>
              <w:rPr>
                <w:lang w:val="en-US"/>
              </w:rPr>
            </w:pPr>
            <w:r>
              <w:t>4284.00</w:t>
            </w:r>
          </w:p>
        </w:tc>
      </w:tr>
      <w:tr w:rsidR="002D4393" w:rsidTr="002D4393">
        <w:trPr>
          <w:trHeight w:val="274"/>
        </w:trPr>
        <w:tc>
          <w:tcPr>
            <w:tcW w:w="539" w:type="dxa"/>
          </w:tcPr>
          <w:p w:rsidR="002D4393" w:rsidRPr="0049256B" w:rsidRDefault="0049256B" w:rsidP="00D41AA4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4794" w:type="dxa"/>
          </w:tcPr>
          <w:p w:rsidR="002D4393" w:rsidRPr="002D4393" w:rsidRDefault="002D4393" w:rsidP="00D41AA4">
            <w:pPr>
              <w:pStyle w:val="a3"/>
              <w:rPr>
                <w:lang w:val="en-US"/>
              </w:rPr>
            </w:pPr>
            <w:proofErr w:type="spellStart"/>
            <w:r>
              <w:rPr>
                <w:lang w:val="en-US"/>
              </w:rPr>
              <w:t>Dvd</w:t>
            </w:r>
            <w:proofErr w:type="spellEnd"/>
            <w:r>
              <w:rPr>
                <w:lang w:val="en-US"/>
              </w:rPr>
              <w:t>-writer</w:t>
            </w:r>
          </w:p>
        </w:tc>
        <w:tc>
          <w:tcPr>
            <w:tcW w:w="2667" w:type="dxa"/>
          </w:tcPr>
          <w:p w:rsidR="002D4393" w:rsidRDefault="0049256B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2D4393" w:rsidRDefault="0049256B" w:rsidP="00D41AA4">
            <w:pPr>
              <w:pStyle w:val="a3"/>
            </w:pPr>
            <w:r>
              <w:t>790.00</w:t>
            </w:r>
          </w:p>
        </w:tc>
      </w:tr>
      <w:tr w:rsidR="002D4393" w:rsidTr="002D4393">
        <w:trPr>
          <w:trHeight w:val="274"/>
        </w:trPr>
        <w:tc>
          <w:tcPr>
            <w:tcW w:w="539" w:type="dxa"/>
          </w:tcPr>
          <w:p w:rsidR="002D4393" w:rsidRPr="0049256B" w:rsidRDefault="0049256B" w:rsidP="00D41AA4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4794" w:type="dxa"/>
          </w:tcPr>
          <w:p w:rsidR="002D4393" w:rsidRPr="002D4393" w:rsidRDefault="0049256B" w:rsidP="00D41AA4">
            <w:pPr>
              <w:pStyle w:val="a3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Микрофон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2D4393">
              <w:rPr>
                <w:lang w:val="en-US"/>
              </w:rPr>
              <w:t>philips</w:t>
            </w:r>
            <w:proofErr w:type="spellEnd"/>
          </w:p>
        </w:tc>
        <w:tc>
          <w:tcPr>
            <w:tcW w:w="2667" w:type="dxa"/>
          </w:tcPr>
          <w:p w:rsidR="002D4393" w:rsidRDefault="0049256B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2D4393" w:rsidRDefault="0049256B" w:rsidP="00D41AA4">
            <w:pPr>
              <w:pStyle w:val="a3"/>
            </w:pPr>
            <w:r>
              <w:t>540.00</w:t>
            </w:r>
          </w:p>
        </w:tc>
      </w:tr>
      <w:tr w:rsidR="002E5598" w:rsidTr="002D4393">
        <w:trPr>
          <w:trHeight w:val="274"/>
        </w:trPr>
        <w:tc>
          <w:tcPr>
            <w:tcW w:w="539" w:type="dxa"/>
          </w:tcPr>
          <w:p w:rsidR="002E5598" w:rsidRPr="002E5598" w:rsidRDefault="002E5598" w:rsidP="00D41AA4">
            <w:pPr>
              <w:pStyle w:val="a3"/>
            </w:pPr>
            <w:r>
              <w:t>13</w:t>
            </w:r>
          </w:p>
        </w:tc>
        <w:tc>
          <w:tcPr>
            <w:tcW w:w="4794" w:type="dxa"/>
          </w:tcPr>
          <w:p w:rsidR="002E5598" w:rsidRPr="002E5598" w:rsidRDefault="002E5598" w:rsidP="00D41AA4">
            <w:pPr>
              <w:pStyle w:val="a3"/>
            </w:pPr>
            <w:r>
              <w:t xml:space="preserve">Ковер  </w:t>
            </w:r>
            <w:proofErr w:type="spellStart"/>
            <w:r>
              <w:t>шАМСИЯ</w:t>
            </w:r>
            <w:proofErr w:type="spellEnd"/>
          </w:p>
        </w:tc>
        <w:tc>
          <w:tcPr>
            <w:tcW w:w="2667" w:type="dxa"/>
          </w:tcPr>
          <w:p w:rsidR="002E5598" w:rsidRDefault="002E5598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2E5598" w:rsidRDefault="002E5598" w:rsidP="00D41AA4">
            <w:pPr>
              <w:pStyle w:val="a3"/>
            </w:pPr>
            <w:r>
              <w:t>3465.00</w:t>
            </w:r>
          </w:p>
        </w:tc>
      </w:tr>
      <w:tr w:rsidR="002E5598" w:rsidTr="002D4393">
        <w:trPr>
          <w:trHeight w:val="274"/>
        </w:trPr>
        <w:tc>
          <w:tcPr>
            <w:tcW w:w="539" w:type="dxa"/>
          </w:tcPr>
          <w:p w:rsidR="002E5598" w:rsidRDefault="002E5598" w:rsidP="00D41AA4">
            <w:pPr>
              <w:pStyle w:val="a3"/>
            </w:pPr>
            <w:r>
              <w:t>14</w:t>
            </w:r>
          </w:p>
        </w:tc>
        <w:tc>
          <w:tcPr>
            <w:tcW w:w="4794" w:type="dxa"/>
          </w:tcPr>
          <w:p w:rsidR="002E5598" w:rsidRPr="002E5598" w:rsidRDefault="002E5598" w:rsidP="00D41AA4">
            <w:pPr>
              <w:pStyle w:val="a3"/>
              <w:rPr>
                <w:lang w:val="en-US"/>
              </w:rPr>
            </w:pPr>
            <w:proofErr w:type="spellStart"/>
            <w:r>
              <w:t>Мфу</w:t>
            </w:r>
            <w:proofErr w:type="spellEnd"/>
            <w:r>
              <w:t xml:space="preserve"> </w:t>
            </w:r>
            <w:proofErr w:type="spellStart"/>
            <w:r>
              <w:t>нр</w:t>
            </w:r>
            <w:proofErr w:type="spellEnd"/>
            <w:r>
              <w:t xml:space="preserve"> </w:t>
            </w:r>
            <w:r>
              <w:rPr>
                <w:lang w:val="en-US"/>
              </w:rPr>
              <w:t>LASERJET</w:t>
            </w:r>
          </w:p>
        </w:tc>
        <w:tc>
          <w:tcPr>
            <w:tcW w:w="2667" w:type="dxa"/>
          </w:tcPr>
          <w:p w:rsidR="002E5598" w:rsidRPr="002E5598" w:rsidRDefault="002E5598" w:rsidP="00D41AA4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67" w:type="dxa"/>
          </w:tcPr>
          <w:p w:rsidR="002E5598" w:rsidRPr="002E5598" w:rsidRDefault="002E5598" w:rsidP="00D41AA4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5890/00</w:t>
            </w:r>
          </w:p>
        </w:tc>
      </w:tr>
      <w:tr w:rsidR="002E5598" w:rsidTr="002D4393">
        <w:trPr>
          <w:trHeight w:val="274"/>
        </w:trPr>
        <w:tc>
          <w:tcPr>
            <w:tcW w:w="539" w:type="dxa"/>
          </w:tcPr>
          <w:p w:rsidR="002E5598" w:rsidRPr="002E5598" w:rsidRDefault="002E5598" w:rsidP="00D41AA4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4794" w:type="dxa"/>
          </w:tcPr>
          <w:p w:rsidR="002E5598" w:rsidRPr="002E5598" w:rsidRDefault="002E5598" w:rsidP="00D41AA4">
            <w:pPr>
              <w:pStyle w:val="a3"/>
              <w:rPr>
                <w:lang w:val="en-US"/>
              </w:rPr>
            </w:pPr>
            <w:r>
              <w:t xml:space="preserve">КОЛОНКИ </w:t>
            </w:r>
            <w:proofErr w:type="spellStart"/>
            <w:r>
              <w:rPr>
                <w:lang w:val="en-US"/>
              </w:rPr>
              <w:t>Microlab</w:t>
            </w:r>
            <w:proofErr w:type="spellEnd"/>
          </w:p>
        </w:tc>
        <w:tc>
          <w:tcPr>
            <w:tcW w:w="2667" w:type="dxa"/>
          </w:tcPr>
          <w:p w:rsidR="002E5598" w:rsidRDefault="002E5598" w:rsidP="00D41AA4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67" w:type="dxa"/>
          </w:tcPr>
          <w:p w:rsidR="002E5598" w:rsidRPr="002E5598" w:rsidRDefault="002E5598" w:rsidP="00D41AA4">
            <w:pPr>
              <w:pStyle w:val="a3"/>
            </w:pPr>
            <w:r>
              <w:rPr>
                <w:lang w:val="en-US"/>
              </w:rPr>
              <w:t>7990/00</w:t>
            </w:r>
          </w:p>
        </w:tc>
      </w:tr>
      <w:tr w:rsidR="002E5598" w:rsidTr="002D4393">
        <w:trPr>
          <w:trHeight w:val="274"/>
        </w:trPr>
        <w:tc>
          <w:tcPr>
            <w:tcW w:w="539" w:type="dxa"/>
          </w:tcPr>
          <w:p w:rsidR="002E5598" w:rsidRPr="002E5598" w:rsidRDefault="002E5598" w:rsidP="00D41AA4">
            <w:pPr>
              <w:pStyle w:val="a3"/>
            </w:pPr>
            <w:r>
              <w:t>16</w:t>
            </w:r>
          </w:p>
        </w:tc>
        <w:tc>
          <w:tcPr>
            <w:tcW w:w="4794" w:type="dxa"/>
          </w:tcPr>
          <w:p w:rsidR="002E5598" w:rsidRDefault="002E5598" w:rsidP="00D41AA4">
            <w:pPr>
              <w:pStyle w:val="a3"/>
            </w:pPr>
            <w:r>
              <w:t xml:space="preserve">Компьютер </w:t>
            </w:r>
            <w:proofErr w:type="spellStart"/>
            <w:r>
              <w:t>Мэлт</w:t>
            </w:r>
            <w:proofErr w:type="spellEnd"/>
          </w:p>
        </w:tc>
        <w:tc>
          <w:tcPr>
            <w:tcW w:w="2667" w:type="dxa"/>
          </w:tcPr>
          <w:p w:rsidR="002E5598" w:rsidRPr="002E5598" w:rsidRDefault="002E5598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2E5598" w:rsidRPr="002E5598" w:rsidRDefault="002E5598" w:rsidP="00D41AA4">
            <w:pPr>
              <w:pStyle w:val="a3"/>
            </w:pPr>
            <w:r>
              <w:t>7990.00</w:t>
            </w:r>
          </w:p>
        </w:tc>
      </w:tr>
      <w:tr w:rsidR="002E5598" w:rsidTr="002D4393">
        <w:trPr>
          <w:trHeight w:val="274"/>
        </w:trPr>
        <w:tc>
          <w:tcPr>
            <w:tcW w:w="539" w:type="dxa"/>
          </w:tcPr>
          <w:p w:rsidR="002E5598" w:rsidRDefault="002E5598" w:rsidP="00D41AA4">
            <w:pPr>
              <w:pStyle w:val="a3"/>
            </w:pPr>
            <w:r>
              <w:t>17</w:t>
            </w:r>
          </w:p>
        </w:tc>
        <w:tc>
          <w:tcPr>
            <w:tcW w:w="4794" w:type="dxa"/>
          </w:tcPr>
          <w:p w:rsidR="002E5598" w:rsidRDefault="00912C00" w:rsidP="00D41AA4">
            <w:pPr>
              <w:pStyle w:val="a3"/>
            </w:pPr>
            <w:r>
              <w:t>Стульчик детский Светлячок</w:t>
            </w:r>
          </w:p>
        </w:tc>
        <w:tc>
          <w:tcPr>
            <w:tcW w:w="2667" w:type="dxa"/>
          </w:tcPr>
          <w:p w:rsidR="002E5598" w:rsidRDefault="00912C00" w:rsidP="00D41AA4">
            <w:pPr>
              <w:pStyle w:val="a3"/>
            </w:pPr>
            <w:r>
              <w:t>16</w:t>
            </w:r>
          </w:p>
        </w:tc>
        <w:tc>
          <w:tcPr>
            <w:tcW w:w="2667" w:type="dxa"/>
          </w:tcPr>
          <w:p w:rsidR="002E5598" w:rsidRDefault="00912C00" w:rsidP="00D41AA4">
            <w:pPr>
              <w:pStyle w:val="a3"/>
            </w:pPr>
            <w:r>
              <w:t>8720.00</w:t>
            </w:r>
          </w:p>
        </w:tc>
      </w:tr>
      <w:tr w:rsidR="00912C00" w:rsidTr="002D4393">
        <w:trPr>
          <w:trHeight w:val="274"/>
        </w:trPr>
        <w:tc>
          <w:tcPr>
            <w:tcW w:w="539" w:type="dxa"/>
          </w:tcPr>
          <w:p w:rsidR="00912C00" w:rsidRDefault="00912C00" w:rsidP="00D41AA4">
            <w:pPr>
              <w:pStyle w:val="a3"/>
            </w:pPr>
            <w:r>
              <w:t>18</w:t>
            </w:r>
          </w:p>
        </w:tc>
        <w:tc>
          <w:tcPr>
            <w:tcW w:w="4794" w:type="dxa"/>
          </w:tcPr>
          <w:p w:rsidR="00912C00" w:rsidRPr="00912C00" w:rsidRDefault="00912C00" w:rsidP="00D41AA4">
            <w:pPr>
              <w:pStyle w:val="a3"/>
              <w:rPr>
                <w:lang w:val="en-US"/>
              </w:rPr>
            </w:pPr>
            <w:proofErr w:type="spellStart"/>
            <w:r>
              <w:t>Мультимедийный</w:t>
            </w:r>
            <w:proofErr w:type="spellEnd"/>
            <w:r>
              <w:t xml:space="preserve"> проектор </w:t>
            </w:r>
            <w:proofErr w:type="spellStart"/>
            <w:r>
              <w:rPr>
                <w:lang w:val="en-US"/>
              </w:rPr>
              <w:t>Hitahi</w:t>
            </w:r>
            <w:proofErr w:type="spellEnd"/>
          </w:p>
        </w:tc>
        <w:tc>
          <w:tcPr>
            <w:tcW w:w="2667" w:type="dxa"/>
          </w:tcPr>
          <w:p w:rsidR="00912C00" w:rsidRPr="00912C00" w:rsidRDefault="00912C00" w:rsidP="00D41AA4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67" w:type="dxa"/>
          </w:tcPr>
          <w:p w:rsidR="00912C00" w:rsidRPr="00912C00" w:rsidRDefault="00912C00" w:rsidP="00D41AA4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27490/00</w:t>
            </w:r>
          </w:p>
        </w:tc>
      </w:tr>
      <w:tr w:rsidR="00912C00" w:rsidTr="002D4393">
        <w:trPr>
          <w:trHeight w:val="274"/>
        </w:trPr>
        <w:tc>
          <w:tcPr>
            <w:tcW w:w="539" w:type="dxa"/>
          </w:tcPr>
          <w:p w:rsidR="00912C00" w:rsidRPr="00912C00" w:rsidRDefault="00912C00" w:rsidP="00D41AA4">
            <w:pPr>
              <w:pStyle w:val="a3"/>
            </w:pPr>
            <w:r>
              <w:rPr>
                <w:lang w:val="en-US"/>
              </w:rPr>
              <w:t>19</w:t>
            </w:r>
          </w:p>
        </w:tc>
        <w:tc>
          <w:tcPr>
            <w:tcW w:w="4794" w:type="dxa"/>
          </w:tcPr>
          <w:p w:rsidR="00912C00" w:rsidRDefault="00912C00" w:rsidP="00D41AA4">
            <w:pPr>
              <w:pStyle w:val="a3"/>
            </w:pPr>
            <w:r>
              <w:t>Интерактивная доска</w:t>
            </w:r>
            <w:r w:rsidRPr="00912C00">
              <w:rPr>
                <w:lang w:val="en-US"/>
              </w:rPr>
              <w:t xml:space="preserve"> </w:t>
            </w:r>
            <w:proofErr w:type="spellStart"/>
            <w:r w:rsidRPr="00912C00">
              <w:rPr>
                <w:lang w:val="en-US"/>
              </w:rPr>
              <w:t>Hitahi</w:t>
            </w:r>
            <w:proofErr w:type="spellEnd"/>
          </w:p>
        </w:tc>
        <w:tc>
          <w:tcPr>
            <w:tcW w:w="2667" w:type="dxa"/>
          </w:tcPr>
          <w:p w:rsidR="00912C00" w:rsidRPr="00912C00" w:rsidRDefault="00912C00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912C00" w:rsidRPr="00912C00" w:rsidRDefault="00912C00" w:rsidP="00D41AA4">
            <w:pPr>
              <w:pStyle w:val="a3"/>
            </w:pPr>
            <w:r>
              <w:t>72.500</w:t>
            </w:r>
          </w:p>
        </w:tc>
      </w:tr>
      <w:tr w:rsidR="00912C00" w:rsidTr="002D4393">
        <w:trPr>
          <w:trHeight w:val="274"/>
        </w:trPr>
        <w:tc>
          <w:tcPr>
            <w:tcW w:w="539" w:type="dxa"/>
          </w:tcPr>
          <w:p w:rsidR="00912C00" w:rsidRPr="00912C00" w:rsidRDefault="00912C00" w:rsidP="00D41AA4">
            <w:pPr>
              <w:pStyle w:val="a3"/>
            </w:pPr>
            <w:r>
              <w:t>20</w:t>
            </w:r>
          </w:p>
        </w:tc>
        <w:tc>
          <w:tcPr>
            <w:tcW w:w="4794" w:type="dxa"/>
          </w:tcPr>
          <w:p w:rsidR="00912C00" w:rsidRDefault="00912C00" w:rsidP="00D41AA4">
            <w:pPr>
              <w:pStyle w:val="a3"/>
            </w:pPr>
            <w:r>
              <w:t>Стульчик Светлячок полумягкий детский</w:t>
            </w:r>
          </w:p>
        </w:tc>
        <w:tc>
          <w:tcPr>
            <w:tcW w:w="2667" w:type="dxa"/>
          </w:tcPr>
          <w:p w:rsidR="00912C00" w:rsidRDefault="00912C00" w:rsidP="00D41AA4">
            <w:pPr>
              <w:pStyle w:val="a3"/>
            </w:pPr>
            <w:r>
              <w:t>20</w:t>
            </w:r>
          </w:p>
        </w:tc>
        <w:tc>
          <w:tcPr>
            <w:tcW w:w="2667" w:type="dxa"/>
          </w:tcPr>
          <w:p w:rsidR="00912C00" w:rsidRDefault="00912C00" w:rsidP="00D41AA4">
            <w:pPr>
              <w:pStyle w:val="a3"/>
            </w:pPr>
            <w:r>
              <w:t>10900.00</w:t>
            </w:r>
          </w:p>
        </w:tc>
      </w:tr>
      <w:tr w:rsidR="00912C00" w:rsidTr="002D4393">
        <w:trPr>
          <w:trHeight w:val="274"/>
        </w:trPr>
        <w:tc>
          <w:tcPr>
            <w:tcW w:w="539" w:type="dxa"/>
          </w:tcPr>
          <w:p w:rsidR="00912C00" w:rsidRDefault="00912C00" w:rsidP="00D41AA4">
            <w:pPr>
              <w:pStyle w:val="a3"/>
            </w:pPr>
            <w:r>
              <w:t>21</w:t>
            </w:r>
          </w:p>
        </w:tc>
        <w:tc>
          <w:tcPr>
            <w:tcW w:w="4794" w:type="dxa"/>
          </w:tcPr>
          <w:p w:rsidR="00912C00" w:rsidRDefault="00912C00" w:rsidP="00D41AA4">
            <w:pPr>
              <w:pStyle w:val="a3"/>
            </w:pPr>
            <w:r>
              <w:t>МФУ НР</w:t>
            </w:r>
            <w:r w:rsidRPr="00912C00">
              <w:rPr>
                <w:lang w:val="en-US"/>
              </w:rPr>
              <w:t xml:space="preserve"> LASERJET</w:t>
            </w:r>
          </w:p>
        </w:tc>
        <w:tc>
          <w:tcPr>
            <w:tcW w:w="2667" w:type="dxa"/>
          </w:tcPr>
          <w:p w:rsidR="00912C00" w:rsidRDefault="00912C00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912C00" w:rsidRDefault="00912C00" w:rsidP="00D41AA4">
            <w:pPr>
              <w:pStyle w:val="a3"/>
            </w:pPr>
            <w:r>
              <w:t>5890.00</w:t>
            </w:r>
          </w:p>
        </w:tc>
      </w:tr>
      <w:tr w:rsidR="00912C00" w:rsidTr="002D4393">
        <w:trPr>
          <w:trHeight w:val="274"/>
        </w:trPr>
        <w:tc>
          <w:tcPr>
            <w:tcW w:w="539" w:type="dxa"/>
          </w:tcPr>
          <w:p w:rsidR="00912C00" w:rsidRDefault="00912C00" w:rsidP="00D41AA4">
            <w:pPr>
              <w:pStyle w:val="a3"/>
            </w:pPr>
            <w:r>
              <w:t>22</w:t>
            </w:r>
          </w:p>
        </w:tc>
        <w:tc>
          <w:tcPr>
            <w:tcW w:w="4794" w:type="dxa"/>
          </w:tcPr>
          <w:p w:rsidR="00912C00" w:rsidRDefault="00912C00" w:rsidP="00D41AA4">
            <w:pPr>
              <w:pStyle w:val="a3"/>
            </w:pPr>
            <w:r>
              <w:t>Тумба ТВ</w:t>
            </w:r>
          </w:p>
        </w:tc>
        <w:tc>
          <w:tcPr>
            <w:tcW w:w="2667" w:type="dxa"/>
          </w:tcPr>
          <w:p w:rsidR="00912C00" w:rsidRDefault="00912C00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912C00" w:rsidRDefault="00912C00" w:rsidP="00D41AA4">
            <w:pPr>
              <w:pStyle w:val="a3"/>
            </w:pPr>
            <w:r>
              <w:t>5072.00</w:t>
            </w:r>
          </w:p>
        </w:tc>
      </w:tr>
      <w:tr w:rsidR="00912C00" w:rsidTr="002D4393">
        <w:trPr>
          <w:trHeight w:val="274"/>
        </w:trPr>
        <w:tc>
          <w:tcPr>
            <w:tcW w:w="539" w:type="dxa"/>
          </w:tcPr>
          <w:p w:rsidR="00912C00" w:rsidRDefault="00912C00" w:rsidP="00D41AA4">
            <w:pPr>
              <w:pStyle w:val="a3"/>
            </w:pPr>
            <w:r>
              <w:t>23</w:t>
            </w:r>
          </w:p>
        </w:tc>
        <w:tc>
          <w:tcPr>
            <w:tcW w:w="4794" w:type="dxa"/>
          </w:tcPr>
          <w:p w:rsidR="00912C00" w:rsidRDefault="00912C00" w:rsidP="00D41AA4">
            <w:pPr>
              <w:pStyle w:val="a3"/>
            </w:pPr>
            <w:r>
              <w:t>Набор Ромашка</w:t>
            </w:r>
          </w:p>
        </w:tc>
        <w:tc>
          <w:tcPr>
            <w:tcW w:w="2667" w:type="dxa"/>
          </w:tcPr>
          <w:p w:rsidR="00912C00" w:rsidRDefault="00912C00" w:rsidP="00D41AA4">
            <w:pPr>
              <w:pStyle w:val="a3"/>
            </w:pPr>
            <w:r>
              <w:t>4</w:t>
            </w:r>
          </w:p>
        </w:tc>
        <w:tc>
          <w:tcPr>
            <w:tcW w:w="2667" w:type="dxa"/>
          </w:tcPr>
          <w:p w:rsidR="00912C00" w:rsidRDefault="00912C00" w:rsidP="00D41AA4">
            <w:pPr>
              <w:pStyle w:val="a3"/>
            </w:pPr>
            <w:r>
              <w:t>17356.00</w:t>
            </w:r>
          </w:p>
        </w:tc>
      </w:tr>
      <w:tr w:rsidR="00912C00" w:rsidTr="002D4393">
        <w:trPr>
          <w:trHeight w:val="274"/>
        </w:trPr>
        <w:tc>
          <w:tcPr>
            <w:tcW w:w="539" w:type="dxa"/>
          </w:tcPr>
          <w:p w:rsidR="00912C00" w:rsidRDefault="00912C00" w:rsidP="00D41AA4">
            <w:pPr>
              <w:pStyle w:val="a3"/>
            </w:pPr>
            <w:r>
              <w:t>24</w:t>
            </w:r>
          </w:p>
        </w:tc>
        <w:tc>
          <w:tcPr>
            <w:tcW w:w="4794" w:type="dxa"/>
          </w:tcPr>
          <w:p w:rsidR="00912C00" w:rsidRDefault="00912C00" w:rsidP="00D41AA4">
            <w:pPr>
              <w:pStyle w:val="a3"/>
            </w:pPr>
            <w:r>
              <w:t>Комплект Малыш (диван+2 кресла)</w:t>
            </w:r>
          </w:p>
        </w:tc>
        <w:tc>
          <w:tcPr>
            <w:tcW w:w="2667" w:type="dxa"/>
          </w:tcPr>
          <w:p w:rsidR="00912C00" w:rsidRDefault="00912C00" w:rsidP="00D41AA4">
            <w:pPr>
              <w:pStyle w:val="a3"/>
            </w:pPr>
            <w:r>
              <w:t>2</w:t>
            </w:r>
          </w:p>
        </w:tc>
        <w:tc>
          <w:tcPr>
            <w:tcW w:w="2667" w:type="dxa"/>
          </w:tcPr>
          <w:p w:rsidR="00912C00" w:rsidRDefault="00912C00" w:rsidP="00D41AA4">
            <w:pPr>
              <w:pStyle w:val="a3"/>
            </w:pPr>
            <w:r>
              <w:t>19320.00</w:t>
            </w:r>
          </w:p>
        </w:tc>
      </w:tr>
      <w:tr w:rsidR="00912C00" w:rsidTr="002D4393">
        <w:trPr>
          <w:trHeight w:val="274"/>
        </w:trPr>
        <w:tc>
          <w:tcPr>
            <w:tcW w:w="539" w:type="dxa"/>
          </w:tcPr>
          <w:p w:rsidR="00912C00" w:rsidRDefault="00912C00" w:rsidP="00D41AA4">
            <w:pPr>
              <w:pStyle w:val="a3"/>
            </w:pPr>
            <w:r>
              <w:t>25</w:t>
            </w:r>
          </w:p>
        </w:tc>
        <w:tc>
          <w:tcPr>
            <w:tcW w:w="4794" w:type="dxa"/>
          </w:tcPr>
          <w:p w:rsidR="00912C00" w:rsidRDefault="00912C00" w:rsidP="00D41AA4">
            <w:pPr>
              <w:pStyle w:val="a3"/>
            </w:pPr>
            <w:r>
              <w:t>Шкаф детский</w:t>
            </w:r>
          </w:p>
        </w:tc>
        <w:tc>
          <w:tcPr>
            <w:tcW w:w="2667" w:type="dxa"/>
          </w:tcPr>
          <w:p w:rsidR="00912C00" w:rsidRDefault="00912C00" w:rsidP="00D41AA4">
            <w:pPr>
              <w:pStyle w:val="a3"/>
            </w:pPr>
            <w:r>
              <w:t>22</w:t>
            </w:r>
          </w:p>
        </w:tc>
        <w:tc>
          <w:tcPr>
            <w:tcW w:w="2667" w:type="dxa"/>
          </w:tcPr>
          <w:p w:rsidR="00912C00" w:rsidRDefault="00912C00" w:rsidP="00D41AA4">
            <w:pPr>
              <w:pStyle w:val="a3"/>
            </w:pPr>
            <w:r>
              <w:t>22000.00</w:t>
            </w:r>
          </w:p>
        </w:tc>
      </w:tr>
      <w:tr w:rsidR="00912C00" w:rsidTr="002D4393">
        <w:trPr>
          <w:trHeight w:val="274"/>
        </w:trPr>
        <w:tc>
          <w:tcPr>
            <w:tcW w:w="539" w:type="dxa"/>
          </w:tcPr>
          <w:p w:rsidR="00912C00" w:rsidRDefault="00912C00" w:rsidP="00D41AA4">
            <w:pPr>
              <w:pStyle w:val="a3"/>
            </w:pPr>
            <w:r>
              <w:t>26</w:t>
            </w:r>
          </w:p>
        </w:tc>
        <w:tc>
          <w:tcPr>
            <w:tcW w:w="4794" w:type="dxa"/>
          </w:tcPr>
          <w:p w:rsidR="00912C00" w:rsidRDefault="00912C00" w:rsidP="00D41AA4">
            <w:pPr>
              <w:pStyle w:val="a3"/>
            </w:pPr>
            <w:r>
              <w:t xml:space="preserve">Шкаф для </w:t>
            </w:r>
            <w:proofErr w:type="spellStart"/>
            <w:r>
              <w:t>горщков</w:t>
            </w:r>
            <w:proofErr w:type="spellEnd"/>
          </w:p>
        </w:tc>
        <w:tc>
          <w:tcPr>
            <w:tcW w:w="2667" w:type="dxa"/>
          </w:tcPr>
          <w:p w:rsidR="00912C00" w:rsidRDefault="00912C00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912C00" w:rsidRDefault="00912C00" w:rsidP="00D41AA4">
            <w:pPr>
              <w:pStyle w:val="a3"/>
            </w:pPr>
            <w:r>
              <w:t>3400.00</w:t>
            </w:r>
          </w:p>
        </w:tc>
      </w:tr>
      <w:tr w:rsidR="00912C00" w:rsidTr="002D4393">
        <w:trPr>
          <w:trHeight w:val="274"/>
        </w:trPr>
        <w:tc>
          <w:tcPr>
            <w:tcW w:w="539" w:type="dxa"/>
          </w:tcPr>
          <w:p w:rsidR="00912C00" w:rsidRDefault="00912C00" w:rsidP="00D41AA4">
            <w:pPr>
              <w:pStyle w:val="a3"/>
            </w:pPr>
            <w:r>
              <w:t>27</w:t>
            </w:r>
          </w:p>
        </w:tc>
        <w:tc>
          <w:tcPr>
            <w:tcW w:w="4794" w:type="dxa"/>
          </w:tcPr>
          <w:p w:rsidR="00912C00" w:rsidRDefault="00912C00" w:rsidP="00D41AA4">
            <w:pPr>
              <w:pStyle w:val="a3"/>
            </w:pPr>
            <w:r>
              <w:t>Шкаф для полотенец</w:t>
            </w:r>
          </w:p>
        </w:tc>
        <w:tc>
          <w:tcPr>
            <w:tcW w:w="2667" w:type="dxa"/>
          </w:tcPr>
          <w:p w:rsidR="00912C00" w:rsidRDefault="00912C00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912C00" w:rsidRDefault="00912C00" w:rsidP="00D41AA4">
            <w:pPr>
              <w:pStyle w:val="a3"/>
            </w:pPr>
            <w:r>
              <w:t>3400.00</w:t>
            </w:r>
          </w:p>
        </w:tc>
      </w:tr>
      <w:tr w:rsidR="00912C00" w:rsidTr="002D4393">
        <w:trPr>
          <w:trHeight w:val="274"/>
        </w:trPr>
        <w:tc>
          <w:tcPr>
            <w:tcW w:w="539" w:type="dxa"/>
          </w:tcPr>
          <w:p w:rsidR="00912C00" w:rsidRDefault="00912C00" w:rsidP="00D41AA4">
            <w:pPr>
              <w:pStyle w:val="a3"/>
            </w:pPr>
            <w:r>
              <w:t>28</w:t>
            </w:r>
          </w:p>
        </w:tc>
        <w:tc>
          <w:tcPr>
            <w:tcW w:w="4794" w:type="dxa"/>
          </w:tcPr>
          <w:p w:rsidR="00912C00" w:rsidRDefault="00912C00" w:rsidP="00D41AA4">
            <w:pPr>
              <w:pStyle w:val="a3"/>
            </w:pPr>
            <w:r>
              <w:t>Шкаф для полотенец</w:t>
            </w:r>
          </w:p>
        </w:tc>
        <w:tc>
          <w:tcPr>
            <w:tcW w:w="2667" w:type="dxa"/>
          </w:tcPr>
          <w:p w:rsidR="00912C00" w:rsidRDefault="00912C00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912C00" w:rsidRDefault="00912C00" w:rsidP="00D41AA4">
            <w:pPr>
              <w:pStyle w:val="a3"/>
            </w:pPr>
            <w:r>
              <w:t>3700.00</w:t>
            </w:r>
          </w:p>
        </w:tc>
      </w:tr>
      <w:tr w:rsidR="00912C00" w:rsidTr="002D4393">
        <w:trPr>
          <w:trHeight w:val="274"/>
        </w:trPr>
        <w:tc>
          <w:tcPr>
            <w:tcW w:w="539" w:type="dxa"/>
          </w:tcPr>
          <w:p w:rsidR="00912C00" w:rsidRDefault="00912C00" w:rsidP="00D41AA4">
            <w:pPr>
              <w:pStyle w:val="a3"/>
            </w:pPr>
            <w:r>
              <w:t>29</w:t>
            </w:r>
          </w:p>
        </w:tc>
        <w:tc>
          <w:tcPr>
            <w:tcW w:w="4794" w:type="dxa"/>
          </w:tcPr>
          <w:p w:rsidR="00912C00" w:rsidRDefault="00912C00" w:rsidP="00D41AA4">
            <w:pPr>
              <w:pStyle w:val="a3"/>
            </w:pPr>
            <w:r>
              <w:t>Шкаф для инвентаря</w:t>
            </w:r>
          </w:p>
        </w:tc>
        <w:tc>
          <w:tcPr>
            <w:tcW w:w="2667" w:type="dxa"/>
          </w:tcPr>
          <w:p w:rsidR="00912C00" w:rsidRDefault="00912C00" w:rsidP="00D41AA4">
            <w:pPr>
              <w:pStyle w:val="a3"/>
            </w:pPr>
            <w:r>
              <w:t>2</w:t>
            </w:r>
          </w:p>
        </w:tc>
        <w:tc>
          <w:tcPr>
            <w:tcW w:w="2667" w:type="dxa"/>
          </w:tcPr>
          <w:p w:rsidR="00912C00" w:rsidRDefault="00912C00" w:rsidP="00D41AA4">
            <w:pPr>
              <w:pStyle w:val="a3"/>
            </w:pPr>
            <w:r>
              <w:t>6600.00</w:t>
            </w:r>
          </w:p>
        </w:tc>
      </w:tr>
      <w:tr w:rsidR="00912C00" w:rsidTr="002D4393">
        <w:trPr>
          <w:trHeight w:val="274"/>
        </w:trPr>
        <w:tc>
          <w:tcPr>
            <w:tcW w:w="539" w:type="dxa"/>
          </w:tcPr>
          <w:p w:rsidR="00912C00" w:rsidRDefault="00912C00" w:rsidP="00D41AA4">
            <w:pPr>
              <w:pStyle w:val="a3"/>
            </w:pPr>
            <w:r>
              <w:t>30</w:t>
            </w:r>
          </w:p>
        </w:tc>
        <w:tc>
          <w:tcPr>
            <w:tcW w:w="4794" w:type="dxa"/>
          </w:tcPr>
          <w:p w:rsidR="00912C00" w:rsidRDefault="00912C00" w:rsidP="00D41AA4">
            <w:pPr>
              <w:pStyle w:val="a3"/>
            </w:pPr>
            <w:r>
              <w:t>Кровать детская</w:t>
            </w:r>
          </w:p>
        </w:tc>
        <w:tc>
          <w:tcPr>
            <w:tcW w:w="2667" w:type="dxa"/>
          </w:tcPr>
          <w:p w:rsidR="00912C00" w:rsidRDefault="00912C00" w:rsidP="00D41AA4">
            <w:pPr>
              <w:pStyle w:val="a3"/>
            </w:pPr>
            <w:r>
              <w:t>25</w:t>
            </w:r>
          </w:p>
        </w:tc>
        <w:tc>
          <w:tcPr>
            <w:tcW w:w="2667" w:type="dxa"/>
          </w:tcPr>
          <w:p w:rsidR="00912C00" w:rsidRDefault="00912C00" w:rsidP="00D41AA4">
            <w:pPr>
              <w:pStyle w:val="a3"/>
            </w:pPr>
            <w:r>
              <w:t>35000.00</w:t>
            </w:r>
          </w:p>
        </w:tc>
      </w:tr>
      <w:tr w:rsidR="00912C00" w:rsidTr="002D4393">
        <w:trPr>
          <w:trHeight w:val="274"/>
        </w:trPr>
        <w:tc>
          <w:tcPr>
            <w:tcW w:w="539" w:type="dxa"/>
          </w:tcPr>
          <w:p w:rsidR="00912C00" w:rsidRDefault="00912C00" w:rsidP="00D41AA4">
            <w:pPr>
              <w:pStyle w:val="a3"/>
            </w:pPr>
            <w:r>
              <w:t>31</w:t>
            </w:r>
          </w:p>
        </w:tc>
        <w:tc>
          <w:tcPr>
            <w:tcW w:w="4794" w:type="dxa"/>
          </w:tcPr>
          <w:p w:rsidR="00912C00" w:rsidRDefault="00912C00" w:rsidP="00D41AA4">
            <w:pPr>
              <w:pStyle w:val="a3"/>
            </w:pPr>
            <w:r>
              <w:t xml:space="preserve">Контейнер </w:t>
            </w:r>
            <w:proofErr w:type="spellStart"/>
            <w:r>
              <w:t>тбо</w:t>
            </w:r>
            <w:proofErr w:type="spellEnd"/>
          </w:p>
        </w:tc>
        <w:tc>
          <w:tcPr>
            <w:tcW w:w="2667" w:type="dxa"/>
          </w:tcPr>
          <w:p w:rsidR="00912C00" w:rsidRDefault="00912C00" w:rsidP="00D41AA4">
            <w:pPr>
              <w:pStyle w:val="a3"/>
            </w:pPr>
            <w:r>
              <w:t>4</w:t>
            </w:r>
          </w:p>
        </w:tc>
        <w:tc>
          <w:tcPr>
            <w:tcW w:w="2667" w:type="dxa"/>
          </w:tcPr>
          <w:p w:rsidR="00912C00" w:rsidRDefault="00912C00" w:rsidP="00D41AA4">
            <w:pPr>
              <w:pStyle w:val="a3"/>
            </w:pPr>
            <w:r>
              <w:t>20800.00</w:t>
            </w:r>
          </w:p>
        </w:tc>
      </w:tr>
      <w:tr w:rsidR="00912C00" w:rsidTr="002D4393">
        <w:trPr>
          <w:trHeight w:val="274"/>
        </w:trPr>
        <w:tc>
          <w:tcPr>
            <w:tcW w:w="539" w:type="dxa"/>
          </w:tcPr>
          <w:p w:rsidR="00912C00" w:rsidRDefault="00912C00" w:rsidP="00D41AA4">
            <w:pPr>
              <w:pStyle w:val="a3"/>
            </w:pPr>
            <w:r>
              <w:t>32</w:t>
            </w:r>
          </w:p>
        </w:tc>
        <w:tc>
          <w:tcPr>
            <w:tcW w:w="4794" w:type="dxa"/>
          </w:tcPr>
          <w:p w:rsidR="00912C00" w:rsidRDefault="00912C00" w:rsidP="00D41AA4">
            <w:pPr>
              <w:pStyle w:val="a3"/>
            </w:pPr>
            <w:r>
              <w:t>ЖЕЗЛ РЕГУЛИРОВЩИКА</w:t>
            </w:r>
          </w:p>
        </w:tc>
        <w:tc>
          <w:tcPr>
            <w:tcW w:w="2667" w:type="dxa"/>
          </w:tcPr>
          <w:p w:rsidR="00912C00" w:rsidRDefault="00486D3A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912C00" w:rsidRDefault="00486D3A" w:rsidP="00D41AA4">
            <w:pPr>
              <w:pStyle w:val="a3"/>
            </w:pPr>
            <w:r>
              <w:t>290.00</w:t>
            </w:r>
          </w:p>
        </w:tc>
      </w:tr>
      <w:tr w:rsidR="00486D3A" w:rsidTr="002D4393">
        <w:trPr>
          <w:trHeight w:val="274"/>
        </w:trPr>
        <w:tc>
          <w:tcPr>
            <w:tcW w:w="539" w:type="dxa"/>
          </w:tcPr>
          <w:p w:rsidR="00486D3A" w:rsidRDefault="00486D3A" w:rsidP="00D41AA4">
            <w:pPr>
              <w:pStyle w:val="a3"/>
            </w:pPr>
            <w:r>
              <w:t>33</w:t>
            </w:r>
          </w:p>
        </w:tc>
        <w:tc>
          <w:tcPr>
            <w:tcW w:w="4794" w:type="dxa"/>
          </w:tcPr>
          <w:p w:rsidR="00486D3A" w:rsidRDefault="00486D3A" w:rsidP="00D41AA4">
            <w:pPr>
              <w:pStyle w:val="a3"/>
            </w:pPr>
            <w:proofErr w:type="spellStart"/>
            <w:r>
              <w:t>Счтенды</w:t>
            </w:r>
            <w:proofErr w:type="spellEnd"/>
            <w:r>
              <w:t xml:space="preserve"> «</w:t>
            </w:r>
            <w:proofErr w:type="spellStart"/>
            <w:r>
              <w:t>Тволй</w:t>
            </w:r>
            <w:proofErr w:type="spellEnd"/>
            <w:r>
              <w:t xml:space="preserve"> друг светофор»</w:t>
            </w:r>
          </w:p>
        </w:tc>
        <w:tc>
          <w:tcPr>
            <w:tcW w:w="2667" w:type="dxa"/>
          </w:tcPr>
          <w:p w:rsidR="00486D3A" w:rsidRDefault="00486D3A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486D3A" w:rsidRDefault="00486D3A" w:rsidP="00D41AA4">
            <w:pPr>
              <w:pStyle w:val="a3"/>
            </w:pPr>
            <w:r>
              <w:t>4500.00</w:t>
            </w:r>
          </w:p>
        </w:tc>
      </w:tr>
      <w:tr w:rsidR="00486D3A" w:rsidTr="002D4393">
        <w:trPr>
          <w:trHeight w:val="274"/>
        </w:trPr>
        <w:tc>
          <w:tcPr>
            <w:tcW w:w="539" w:type="dxa"/>
          </w:tcPr>
          <w:p w:rsidR="00486D3A" w:rsidRDefault="00486D3A" w:rsidP="00D41AA4">
            <w:pPr>
              <w:pStyle w:val="a3"/>
            </w:pPr>
            <w:r>
              <w:t>34</w:t>
            </w:r>
          </w:p>
        </w:tc>
        <w:tc>
          <w:tcPr>
            <w:tcW w:w="4794" w:type="dxa"/>
          </w:tcPr>
          <w:p w:rsidR="00486D3A" w:rsidRDefault="00486D3A" w:rsidP="00D41AA4">
            <w:pPr>
              <w:pStyle w:val="a3"/>
            </w:pPr>
            <w:r>
              <w:t>Комплект стоек Дорожные знаки 4</w:t>
            </w:r>
          </w:p>
        </w:tc>
        <w:tc>
          <w:tcPr>
            <w:tcW w:w="2667" w:type="dxa"/>
          </w:tcPr>
          <w:p w:rsidR="00486D3A" w:rsidRDefault="00486D3A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486D3A" w:rsidRDefault="00486D3A" w:rsidP="00D41AA4">
            <w:pPr>
              <w:pStyle w:val="a3"/>
            </w:pPr>
            <w:r>
              <w:t>6700.00</w:t>
            </w:r>
          </w:p>
        </w:tc>
      </w:tr>
      <w:tr w:rsidR="00486D3A" w:rsidTr="002D4393">
        <w:trPr>
          <w:trHeight w:val="274"/>
        </w:trPr>
        <w:tc>
          <w:tcPr>
            <w:tcW w:w="539" w:type="dxa"/>
          </w:tcPr>
          <w:p w:rsidR="00486D3A" w:rsidRDefault="00486D3A" w:rsidP="00D41AA4">
            <w:pPr>
              <w:pStyle w:val="a3"/>
            </w:pPr>
            <w:r>
              <w:t>35</w:t>
            </w:r>
          </w:p>
        </w:tc>
        <w:tc>
          <w:tcPr>
            <w:tcW w:w="4794" w:type="dxa"/>
          </w:tcPr>
          <w:p w:rsidR="00486D3A" w:rsidRDefault="00486D3A" w:rsidP="00D41AA4">
            <w:pPr>
              <w:pStyle w:val="a3"/>
            </w:pPr>
            <w:r>
              <w:t>Комплект стоек Дорожные знаки 1</w:t>
            </w:r>
          </w:p>
        </w:tc>
        <w:tc>
          <w:tcPr>
            <w:tcW w:w="2667" w:type="dxa"/>
          </w:tcPr>
          <w:p w:rsidR="00486D3A" w:rsidRDefault="00486D3A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486D3A" w:rsidRDefault="00486D3A" w:rsidP="00D41AA4">
            <w:pPr>
              <w:pStyle w:val="a3"/>
            </w:pPr>
            <w:r>
              <w:t>6400.00</w:t>
            </w:r>
          </w:p>
        </w:tc>
      </w:tr>
      <w:tr w:rsidR="00486D3A" w:rsidTr="002D4393">
        <w:trPr>
          <w:trHeight w:val="274"/>
        </w:trPr>
        <w:tc>
          <w:tcPr>
            <w:tcW w:w="539" w:type="dxa"/>
          </w:tcPr>
          <w:p w:rsidR="00486D3A" w:rsidRDefault="00486D3A" w:rsidP="00D41AA4">
            <w:pPr>
              <w:pStyle w:val="a3"/>
            </w:pPr>
            <w:r>
              <w:lastRenderedPageBreak/>
              <w:t>36</w:t>
            </w:r>
          </w:p>
        </w:tc>
        <w:tc>
          <w:tcPr>
            <w:tcW w:w="4794" w:type="dxa"/>
          </w:tcPr>
          <w:p w:rsidR="00486D3A" w:rsidRDefault="00486D3A" w:rsidP="00D41AA4">
            <w:pPr>
              <w:pStyle w:val="a3"/>
            </w:pPr>
            <w:r>
              <w:t>Модель транспортного светофора с пешеходным переходом</w:t>
            </w:r>
          </w:p>
        </w:tc>
        <w:tc>
          <w:tcPr>
            <w:tcW w:w="2667" w:type="dxa"/>
          </w:tcPr>
          <w:p w:rsidR="00486D3A" w:rsidRDefault="00486D3A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486D3A" w:rsidRDefault="00486D3A" w:rsidP="00D41AA4">
            <w:pPr>
              <w:pStyle w:val="a3"/>
            </w:pPr>
            <w:r>
              <w:t>9800.00</w:t>
            </w:r>
          </w:p>
        </w:tc>
      </w:tr>
      <w:tr w:rsidR="00486D3A" w:rsidTr="002D4393">
        <w:trPr>
          <w:trHeight w:val="274"/>
        </w:trPr>
        <w:tc>
          <w:tcPr>
            <w:tcW w:w="539" w:type="dxa"/>
          </w:tcPr>
          <w:p w:rsidR="00486D3A" w:rsidRDefault="00486D3A" w:rsidP="00D41AA4">
            <w:pPr>
              <w:pStyle w:val="a3"/>
            </w:pPr>
            <w:r>
              <w:t>37</w:t>
            </w:r>
          </w:p>
        </w:tc>
        <w:tc>
          <w:tcPr>
            <w:tcW w:w="4794" w:type="dxa"/>
          </w:tcPr>
          <w:p w:rsidR="00486D3A" w:rsidRDefault="00486D3A" w:rsidP="00D41AA4">
            <w:pPr>
              <w:pStyle w:val="a3"/>
            </w:pPr>
            <w:r>
              <w:t>Четырехсторонний перекресток</w:t>
            </w:r>
          </w:p>
        </w:tc>
        <w:tc>
          <w:tcPr>
            <w:tcW w:w="2667" w:type="dxa"/>
          </w:tcPr>
          <w:p w:rsidR="00486D3A" w:rsidRDefault="00486D3A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486D3A" w:rsidRDefault="00486D3A" w:rsidP="00D41AA4">
            <w:pPr>
              <w:pStyle w:val="a3"/>
            </w:pPr>
            <w:r>
              <w:t>7900.00</w:t>
            </w:r>
          </w:p>
        </w:tc>
      </w:tr>
      <w:tr w:rsidR="00486D3A" w:rsidTr="002D4393">
        <w:trPr>
          <w:trHeight w:val="274"/>
        </w:trPr>
        <w:tc>
          <w:tcPr>
            <w:tcW w:w="539" w:type="dxa"/>
          </w:tcPr>
          <w:p w:rsidR="00486D3A" w:rsidRDefault="00486D3A" w:rsidP="00486D3A">
            <w:pPr>
              <w:pStyle w:val="a3"/>
            </w:pPr>
            <w:r>
              <w:t>38</w:t>
            </w:r>
          </w:p>
        </w:tc>
        <w:tc>
          <w:tcPr>
            <w:tcW w:w="4794" w:type="dxa"/>
          </w:tcPr>
          <w:p w:rsidR="00486D3A" w:rsidRDefault="00486D3A" w:rsidP="00D41AA4">
            <w:pPr>
              <w:pStyle w:val="a3"/>
            </w:pPr>
            <w:r w:rsidRPr="00486D3A">
              <w:t>стенд-уголок «Уголок безопасности дорожного движ</w:t>
            </w:r>
            <w:r>
              <w:t>ения</w:t>
            </w:r>
            <w:r w:rsidRPr="00486D3A">
              <w:t>»</w:t>
            </w:r>
          </w:p>
        </w:tc>
        <w:tc>
          <w:tcPr>
            <w:tcW w:w="2667" w:type="dxa"/>
          </w:tcPr>
          <w:p w:rsidR="00486D3A" w:rsidRDefault="00486D3A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486D3A" w:rsidRDefault="00486D3A" w:rsidP="00D41AA4">
            <w:pPr>
              <w:pStyle w:val="a3"/>
            </w:pPr>
            <w:r>
              <w:t>4400.00</w:t>
            </w:r>
          </w:p>
        </w:tc>
      </w:tr>
      <w:tr w:rsidR="00486D3A" w:rsidTr="002D4393">
        <w:trPr>
          <w:trHeight w:val="274"/>
        </w:trPr>
        <w:tc>
          <w:tcPr>
            <w:tcW w:w="539" w:type="dxa"/>
          </w:tcPr>
          <w:p w:rsidR="00486D3A" w:rsidRDefault="00486D3A" w:rsidP="00486D3A">
            <w:pPr>
              <w:pStyle w:val="a3"/>
            </w:pPr>
            <w:r>
              <w:t>39</w:t>
            </w:r>
          </w:p>
        </w:tc>
        <w:tc>
          <w:tcPr>
            <w:tcW w:w="4794" w:type="dxa"/>
          </w:tcPr>
          <w:p w:rsidR="00486D3A" w:rsidRPr="00486D3A" w:rsidRDefault="00486D3A" w:rsidP="00D41AA4">
            <w:pPr>
              <w:pStyle w:val="a3"/>
            </w:pPr>
            <w:r>
              <w:t>Настольно-напольная игра</w:t>
            </w:r>
          </w:p>
        </w:tc>
        <w:tc>
          <w:tcPr>
            <w:tcW w:w="2667" w:type="dxa"/>
          </w:tcPr>
          <w:p w:rsidR="00486D3A" w:rsidRDefault="00486D3A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486D3A" w:rsidRDefault="00486D3A" w:rsidP="00D41AA4">
            <w:pPr>
              <w:pStyle w:val="a3"/>
            </w:pPr>
            <w:r>
              <w:t>23954.00</w:t>
            </w:r>
          </w:p>
        </w:tc>
      </w:tr>
      <w:tr w:rsidR="00486D3A" w:rsidTr="002D4393">
        <w:trPr>
          <w:trHeight w:val="274"/>
        </w:trPr>
        <w:tc>
          <w:tcPr>
            <w:tcW w:w="539" w:type="dxa"/>
          </w:tcPr>
          <w:p w:rsidR="00486D3A" w:rsidRDefault="00486D3A" w:rsidP="00486D3A">
            <w:pPr>
              <w:pStyle w:val="a3"/>
            </w:pPr>
            <w:r>
              <w:t>40</w:t>
            </w:r>
          </w:p>
        </w:tc>
        <w:tc>
          <w:tcPr>
            <w:tcW w:w="4794" w:type="dxa"/>
          </w:tcPr>
          <w:p w:rsidR="00486D3A" w:rsidRDefault="00486D3A" w:rsidP="00D41AA4">
            <w:pPr>
              <w:pStyle w:val="a3"/>
            </w:pPr>
            <w:r>
              <w:t>канцтовары</w:t>
            </w:r>
          </w:p>
        </w:tc>
        <w:tc>
          <w:tcPr>
            <w:tcW w:w="2667" w:type="dxa"/>
          </w:tcPr>
          <w:p w:rsidR="00486D3A" w:rsidRDefault="00486D3A" w:rsidP="00D41AA4">
            <w:pPr>
              <w:pStyle w:val="a3"/>
            </w:pPr>
          </w:p>
        </w:tc>
        <w:tc>
          <w:tcPr>
            <w:tcW w:w="2667" w:type="dxa"/>
          </w:tcPr>
          <w:p w:rsidR="00486D3A" w:rsidRDefault="00486D3A" w:rsidP="00D41AA4">
            <w:pPr>
              <w:pStyle w:val="a3"/>
            </w:pPr>
            <w:r>
              <w:t>5624.60</w:t>
            </w:r>
          </w:p>
        </w:tc>
      </w:tr>
      <w:tr w:rsidR="00486D3A" w:rsidTr="002D4393">
        <w:trPr>
          <w:trHeight w:val="274"/>
        </w:trPr>
        <w:tc>
          <w:tcPr>
            <w:tcW w:w="539" w:type="dxa"/>
          </w:tcPr>
          <w:p w:rsidR="00486D3A" w:rsidRDefault="00486D3A" w:rsidP="00486D3A">
            <w:pPr>
              <w:pStyle w:val="a3"/>
            </w:pPr>
            <w:r>
              <w:t>41</w:t>
            </w:r>
          </w:p>
        </w:tc>
        <w:tc>
          <w:tcPr>
            <w:tcW w:w="4794" w:type="dxa"/>
          </w:tcPr>
          <w:p w:rsidR="00486D3A" w:rsidRDefault="00486D3A" w:rsidP="00D41AA4">
            <w:pPr>
              <w:pStyle w:val="a3"/>
            </w:pPr>
            <w:r>
              <w:t>Дверь противопожарная</w:t>
            </w:r>
          </w:p>
        </w:tc>
        <w:tc>
          <w:tcPr>
            <w:tcW w:w="2667" w:type="dxa"/>
          </w:tcPr>
          <w:p w:rsidR="00486D3A" w:rsidRDefault="00486D3A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486D3A" w:rsidRDefault="00486D3A" w:rsidP="00D41AA4">
            <w:pPr>
              <w:pStyle w:val="a3"/>
            </w:pPr>
            <w:r>
              <w:t>35308.00</w:t>
            </w:r>
          </w:p>
        </w:tc>
      </w:tr>
      <w:tr w:rsidR="00486D3A" w:rsidTr="002D4393">
        <w:trPr>
          <w:trHeight w:val="274"/>
        </w:trPr>
        <w:tc>
          <w:tcPr>
            <w:tcW w:w="539" w:type="dxa"/>
          </w:tcPr>
          <w:p w:rsidR="00486D3A" w:rsidRDefault="00486D3A" w:rsidP="00486D3A">
            <w:pPr>
              <w:pStyle w:val="a3"/>
            </w:pPr>
            <w:r>
              <w:t>42</w:t>
            </w:r>
          </w:p>
        </w:tc>
        <w:tc>
          <w:tcPr>
            <w:tcW w:w="4794" w:type="dxa"/>
          </w:tcPr>
          <w:p w:rsidR="00486D3A" w:rsidRDefault="00486D3A" w:rsidP="00D41AA4">
            <w:pPr>
              <w:pStyle w:val="a3"/>
            </w:pPr>
            <w:r>
              <w:t>мясорубка</w:t>
            </w:r>
          </w:p>
        </w:tc>
        <w:tc>
          <w:tcPr>
            <w:tcW w:w="2667" w:type="dxa"/>
          </w:tcPr>
          <w:p w:rsidR="00486D3A" w:rsidRDefault="00486D3A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486D3A" w:rsidRDefault="00486D3A" w:rsidP="00D41AA4">
            <w:pPr>
              <w:pStyle w:val="a3"/>
            </w:pPr>
            <w:r>
              <w:t>37630.00</w:t>
            </w:r>
          </w:p>
        </w:tc>
      </w:tr>
      <w:tr w:rsidR="00486D3A" w:rsidTr="002D4393">
        <w:trPr>
          <w:trHeight w:val="274"/>
        </w:trPr>
        <w:tc>
          <w:tcPr>
            <w:tcW w:w="539" w:type="dxa"/>
          </w:tcPr>
          <w:p w:rsidR="00486D3A" w:rsidRDefault="00486D3A" w:rsidP="00486D3A">
            <w:pPr>
              <w:pStyle w:val="a3"/>
            </w:pPr>
            <w:r>
              <w:t>43</w:t>
            </w:r>
          </w:p>
        </w:tc>
        <w:tc>
          <w:tcPr>
            <w:tcW w:w="4794" w:type="dxa"/>
          </w:tcPr>
          <w:p w:rsidR="00486D3A" w:rsidRDefault="00486D3A" w:rsidP="00D41AA4">
            <w:pPr>
              <w:pStyle w:val="a3"/>
            </w:pPr>
            <w:r>
              <w:t>Шкаф-холодильник</w:t>
            </w:r>
          </w:p>
        </w:tc>
        <w:tc>
          <w:tcPr>
            <w:tcW w:w="2667" w:type="dxa"/>
          </w:tcPr>
          <w:p w:rsidR="00486D3A" w:rsidRDefault="00486D3A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486D3A" w:rsidRDefault="00486D3A" w:rsidP="00D41AA4">
            <w:pPr>
              <w:pStyle w:val="a3"/>
            </w:pPr>
            <w:r>
              <w:t>42300.00</w:t>
            </w:r>
          </w:p>
        </w:tc>
      </w:tr>
      <w:tr w:rsidR="00486D3A" w:rsidTr="002D4393">
        <w:trPr>
          <w:trHeight w:val="274"/>
        </w:trPr>
        <w:tc>
          <w:tcPr>
            <w:tcW w:w="539" w:type="dxa"/>
          </w:tcPr>
          <w:p w:rsidR="00486D3A" w:rsidRDefault="00486D3A" w:rsidP="00486D3A">
            <w:pPr>
              <w:pStyle w:val="a3"/>
            </w:pPr>
            <w:r>
              <w:t>44</w:t>
            </w:r>
          </w:p>
        </w:tc>
        <w:tc>
          <w:tcPr>
            <w:tcW w:w="4794" w:type="dxa"/>
          </w:tcPr>
          <w:p w:rsidR="00486D3A" w:rsidRDefault="00486D3A" w:rsidP="00D41AA4">
            <w:pPr>
              <w:pStyle w:val="a3"/>
            </w:pPr>
            <w:r>
              <w:t>Шкаф-холодильник</w:t>
            </w:r>
          </w:p>
        </w:tc>
        <w:tc>
          <w:tcPr>
            <w:tcW w:w="2667" w:type="dxa"/>
          </w:tcPr>
          <w:p w:rsidR="00486D3A" w:rsidRDefault="00486D3A" w:rsidP="00D41AA4">
            <w:pPr>
              <w:pStyle w:val="a3"/>
            </w:pPr>
            <w:r>
              <w:t>1</w:t>
            </w:r>
          </w:p>
        </w:tc>
        <w:tc>
          <w:tcPr>
            <w:tcW w:w="2667" w:type="dxa"/>
          </w:tcPr>
          <w:p w:rsidR="00486D3A" w:rsidRDefault="00486D3A" w:rsidP="00D41AA4">
            <w:pPr>
              <w:pStyle w:val="a3"/>
            </w:pPr>
            <w:r>
              <w:t>42010.00</w:t>
            </w:r>
          </w:p>
        </w:tc>
      </w:tr>
      <w:tr w:rsidR="00486D3A" w:rsidTr="002D4393">
        <w:trPr>
          <w:trHeight w:val="274"/>
        </w:trPr>
        <w:tc>
          <w:tcPr>
            <w:tcW w:w="539" w:type="dxa"/>
          </w:tcPr>
          <w:p w:rsidR="00486D3A" w:rsidRDefault="00486D3A" w:rsidP="00486D3A">
            <w:pPr>
              <w:pStyle w:val="a3"/>
            </w:pPr>
            <w:r>
              <w:t>45</w:t>
            </w:r>
          </w:p>
        </w:tc>
        <w:tc>
          <w:tcPr>
            <w:tcW w:w="4794" w:type="dxa"/>
          </w:tcPr>
          <w:p w:rsidR="00486D3A" w:rsidRDefault="00486D3A" w:rsidP="00D41AA4">
            <w:pPr>
              <w:pStyle w:val="a3"/>
            </w:pPr>
            <w:proofErr w:type="spellStart"/>
            <w:r>
              <w:t>Наматрасник</w:t>
            </w:r>
            <w:proofErr w:type="spellEnd"/>
            <w:r>
              <w:t>, полотенце</w:t>
            </w:r>
          </w:p>
        </w:tc>
        <w:tc>
          <w:tcPr>
            <w:tcW w:w="2667" w:type="dxa"/>
          </w:tcPr>
          <w:p w:rsidR="00486D3A" w:rsidRDefault="00486D3A" w:rsidP="00D41AA4">
            <w:pPr>
              <w:pStyle w:val="a3"/>
            </w:pPr>
          </w:p>
        </w:tc>
        <w:tc>
          <w:tcPr>
            <w:tcW w:w="2667" w:type="dxa"/>
          </w:tcPr>
          <w:p w:rsidR="00486D3A" w:rsidRDefault="00486D3A" w:rsidP="00D41AA4">
            <w:pPr>
              <w:pStyle w:val="a3"/>
            </w:pPr>
            <w:r>
              <w:t>43025.00</w:t>
            </w:r>
          </w:p>
        </w:tc>
      </w:tr>
      <w:tr w:rsidR="00486D3A" w:rsidTr="002D4393">
        <w:trPr>
          <w:trHeight w:val="274"/>
        </w:trPr>
        <w:tc>
          <w:tcPr>
            <w:tcW w:w="539" w:type="dxa"/>
          </w:tcPr>
          <w:p w:rsidR="00486D3A" w:rsidRDefault="00486D3A" w:rsidP="00486D3A">
            <w:pPr>
              <w:pStyle w:val="a3"/>
            </w:pPr>
            <w:r>
              <w:t>46</w:t>
            </w:r>
          </w:p>
        </w:tc>
        <w:tc>
          <w:tcPr>
            <w:tcW w:w="4794" w:type="dxa"/>
          </w:tcPr>
          <w:p w:rsidR="00486D3A" w:rsidRDefault="00311017" w:rsidP="00D41AA4">
            <w:pPr>
              <w:pStyle w:val="a3"/>
            </w:pPr>
            <w:r>
              <w:t>плинтус</w:t>
            </w:r>
          </w:p>
        </w:tc>
        <w:tc>
          <w:tcPr>
            <w:tcW w:w="2667" w:type="dxa"/>
          </w:tcPr>
          <w:p w:rsidR="00486D3A" w:rsidRDefault="00486D3A" w:rsidP="00D41AA4">
            <w:pPr>
              <w:pStyle w:val="a3"/>
            </w:pPr>
          </w:p>
        </w:tc>
        <w:tc>
          <w:tcPr>
            <w:tcW w:w="2667" w:type="dxa"/>
          </w:tcPr>
          <w:p w:rsidR="00486D3A" w:rsidRDefault="00311017" w:rsidP="00D41AA4">
            <w:pPr>
              <w:pStyle w:val="a3"/>
            </w:pPr>
            <w:r>
              <w:t>4662.00</w:t>
            </w:r>
          </w:p>
        </w:tc>
      </w:tr>
      <w:tr w:rsidR="00311017" w:rsidTr="002D4393">
        <w:trPr>
          <w:trHeight w:val="274"/>
        </w:trPr>
        <w:tc>
          <w:tcPr>
            <w:tcW w:w="539" w:type="dxa"/>
          </w:tcPr>
          <w:p w:rsidR="00311017" w:rsidRDefault="00311017" w:rsidP="00486D3A">
            <w:pPr>
              <w:pStyle w:val="a3"/>
            </w:pPr>
            <w:r>
              <w:t>47</w:t>
            </w:r>
          </w:p>
        </w:tc>
        <w:tc>
          <w:tcPr>
            <w:tcW w:w="4794" w:type="dxa"/>
          </w:tcPr>
          <w:p w:rsidR="00311017" w:rsidRDefault="00311017" w:rsidP="00D41AA4">
            <w:pPr>
              <w:pStyle w:val="a3"/>
            </w:pPr>
            <w:r>
              <w:t>кабель</w:t>
            </w:r>
          </w:p>
        </w:tc>
        <w:tc>
          <w:tcPr>
            <w:tcW w:w="2667" w:type="dxa"/>
          </w:tcPr>
          <w:p w:rsidR="00311017" w:rsidRDefault="00311017" w:rsidP="00D41AA4">
            <w:pPr>
              <w:pStyle w:val="a3"/>
            </w:pPr>
            <w:r>
              <w:t>2</w:t>
            </w:r>
          </w:p>
        </w:tc>
        <w:tc>
          <w:tcPr>
            <w:tcW w:w="2667" w:type="dxa"/>
          </w:tcPr>
          <w:p w:rsidR="00311017" w:rsidRDefault="00311017" w:rsidP="00D41AA4">
            <w:pPr>
              <w:pStyle w:val="a3"/>
            </w:pPr>
            <w:r>
              <w:t>300.00</w:t>
            </w:r>
          </w:p>
        </w:tc>
      </w:tr>
      <w:tr w:rsidR="00311017" w:rsidTr="002D4393">
        <w:trPr>
          <w:trHeight w:val="274"/>
        </w:trPr>
        <w:tc>
          <w:tcPr>
            <w:tcW w:w="539" w:type="dxa"/>
          </w:tcPr>
          <w:p w:rsidR="00311017" w:rsidRDefault="00311017" w:rsidP="00486D3A">
            <w:pPr>
              <w:pStyle w:val="a3"/>
            </w:pPr>
            <w:r>
              <w:t>48</w:t>
            </w:r>
          </w:p>
        </w:tc>
        <w:tc>
          <w:tcPr>
            <w:tcW w:w="4794" w:type="dxa"/>
          </w:tcPr>
          <w:p w:rsidR="00311017" w:rsidRDefault="00311017" w:rsidP="00D41AA4">
            <w:pPr>
              <w:pStyle w:val="a3"/>
            </w:pPr>
            <w:r>
              <w:t>картридж</w:t>
            </w:r>
          </w:p>
        </w:tc>
        <w:tc>
          <w:tcPr>
            <w:tcW w:w="2667" w:type="dxa"/>
          </w:tcPr>
          <w:p w:rsidR="00311017" w:rsidRDefault="00311017" w:rsidP="00D41AA4">
            <w:pPr>
              <w:pStyle w:val="a3"/>
            </w:pPr>
            <w:r>
              <w:t>2</w:t>
            </w:r>
          </w:p>
        </w:tc>
        <w:tc>
          <w:tcPr>
            <w:tcW w:w="2667" w:type="dxa"/>
          </w:tcPr>
          <w:p w:rsidR="00311017" w:rsidRDefault="00311017" w:rsidP="00D41AA4">
            <w:pPr>
              <w:pStyle w:val="a3"/>
            </w:pPr>
            <w:r>
              <w:t>5300.00</w:t>
            </w:r>
          </w:p>
        </w:tc>
      </w:tr>
      <w:tr w:rsidR="00311017" w:rsidTr="002D4393">
        <w:trPr>
          <w:trHeight w:val="274"/>
        </w:trPr>
        <w:tc>
          <w:tcPr>
            <w:tcW w:w="539" w:type="dxa"/>
          </w:tcPr>
          <w:p w:rsidR="00311017" w:rsidRDefault="00311017" w:rsidP="00486D3A">
            <w:pPr>
              <w:pStyle w:val="a3"/>
            </w:pPr>
            <w:r>
              <w:t>49</w:t>
            </w:r>
          </w:p>
        </w:tc>
        <w:tc>
          <w:tcPr>
            <w:tcW w:w="4794" w:type="dxa"/>
          </w:tcPr>
          <w:p w:rsidR="00311017" w:rsidRDefault="00311017" w:rsidP="00D41AA4">
            <w:pPr>
              <w:pStyle w:val="a3"/>
            </w:pPr>
            <w:r>
              <w:t>Набор детской мебели</w:t>
            </w:r>
          </w:p>
        </w:tc>
        <w:tc>
          <w:tcPr>
            <w:tcW w:w="2667" w:type="dxa"/>
          </w:tcPr>
          <w:p w:rsidR="00311017" w:rsidRDefault="00311017" w:rsidP="00D41AA4">
            <w:pPr>
              <w:pStyle w:val="a3"/>
            </w:pPr>
          </w:p>
        </w:tc>
        <w:tc>
          <w:tcPr>
            <w:tcW w:w="2667" w:type="dxa"/>
          </w:tcPr>
          <w:p w:rsidR="00311017" w:rsidRDefault="00311017" w:rsidP="00D41AA4">
            <w:pPr>
              <w:pStyle w:val="a3"/>
            </w:pPr>
            <w:r>
              <w:t>31638.00</w:t>
            </w:r>
          </w:p>
        </w:tc>
      </w:tr>
      <w:tr w:rsidR="00311017" w:rsidTr="002D4393">
        <w:trPr>
          <w:trHeight w:val="274"/>
        </w:trPr>
        <w:tc>
          <w:tcPr>
            <w:tcW w:w="539" w:type="dxa"/>
          </w:tcPr>
          <w:p w:rsidR="00311017" w:rsidRDefault="00311017" w:rsidP="00486D3A">
            <w:pPr>
              <w:pStyle w:val="a3"/>
            </w:pPr>
            <w:r>
              <w:t>50</w:t>
            </w:r>
          </w:p>
        </w:tc>
        <w:tc>
          <w:tcPr>
            <w:tcW w:w="4794" w:type="dxa"/>
          </w:tcPr>
          <w:p w:rsidR="00311017" w:rsidRDefault="00311017" w:rsidP="00D41AA4">
            <w:pPr>
              <w:pStyle w:val="a3"/>
            </w:pPr>
            <w:r>
              <w:t xml:space="preserve">Тетради по </w:t>
            </w:r>
            <w:proofErr w:type="spellStart"/>
            <w:r>
              <w:t>умк</w:t>
            </w:r>
            <w:proofErr w:type="spellEnd"/>
          </w:p>
        </w:tc>
        <w:tc>
          <w:tcPr>
            <w:tcW w:w="2667" w:type="dxa"/>
          </w:tcPr>
          <w:p w:rsidR="00311017" w:rsidRDefault="00311017" w:rsidP="00D41AA4">
            <w:pPr>
              <w:pStyle w:val="a3"/>
            </w:pPr>
          </w:p>
        </w:tc>
        <w:tc>
          <w:tcPr>
            <w:tcW w:w="2667" w:type="dxa"/>
          </w:tcPr>
          <w:p w:rsidR="00311017" w:rsidRDefault="00311017" w:rsidP="00D41AA4">
            <w:pPr>
              <w:pStyle w:val="a3"/>
            </w:pPr>
            <w:r>
              <w:t>11380.00</w:t>
            </w:r>
          </w:p>
        </w:tc>
      </w:tr>
      <w:tr w:rsidR="00311017" w:rsidTr="002D4393">
        <w:trPr>
          <w:trHeight w:val="274"/>
        </w:trPr>
        <w:tc>
          <w:tcPr>
            <w:tcW w:w="539" w:type="dxa"/>
          </w:tcPr>
          <w:p w:rsidR="00311017" w:rsidRDefault="00311017" w:rsidP="00486D3A">
            <w:pPr>
              <w:pStyle w:val="a3"/>
            </w:pPr>
            <w:r>
              <w:t>51</w:t>
            </w:r>
          </w:p>
        </w:tc>
        <w:tc>
          <w:tcPr>
            <w:tcW w:w="4794" w:type="dxa"/>
          </w:tcPr>
          <w:p w:rsidR="00311017" w:rsidRDefault="00311017" w:rsidP="00D41AA4">
            <w:pPr>
              <w:pStyle w:val="a3"/>
            </w:pPr>
            <w:r>
              <w:t>Моющие средства</w:t>
            </w:r>
          </w:p>
        </w:tc>
        <w:tc>
          <w:tcPr>
            <w:tcW w:w="2667" w:type="dxa"/>
          </w:tcPr>
          <w:p w:rsidR="00311017" w:rsidRDefault="00311017" w:rsidP="00D41AA4">
            <w:pPr>
              <w:pStyle w:val="a3"/>
            </w:pPr>
          </w:p>
        </w:tc>
        <w:tc>
          <w:tcPr>
            <w:tcW w:w="2667" w:type="dxa"/>
          </w:tcPr>
          <w:p w:rsidR="00311017" w:rsidRDefault="00311017" w:rsidP="00D41AA4">
            <w:pPr>
              <w:pStyle w:val="a3"/>
            </w:pPr>
            <w:r>
              <w:t>79993.35</w:t>
            </w:r>
          </w:p>
        </w:tc>
      </w:tr>
      <w:tr w:rsidR="00311017" w:rsidTr="002D4393">
        <w:trPr>
          <w:trHeight w:val="274"/>
        </w:trPr>
        <w:tc>
          <w:tcPr>
            <w:tcW w:w="539" w:type="dxa"/>
          </w:tcPr>
          <w:p w:rsidR="00311017" w:rsidRDefault="00311017" w:rsidP="00486D3A">
            <w:pPr>
              <w:pStyle w:val="a3"/>
            </w:pPr>
            <w:r>
              <w:t>52</w:t>
            </w:r>
          </w:p>
        </w:tc>
        <w:tc>
          <w:tcPr>
            <w:tcW w:w="4794" w:type="dxa"/>
          </w:tcPr>
          <w:p w:rsidR="00311017" w:rsidRDefault="00311017" w:rsidP="00D41AA4">
            <w:pPr>
              <w:pStyle w:val="a3"/>
            </w:pPr>
            <w:r>
              <w:t>медикаменты</w:t>
            </w:r>
          </w:p>
        </w:tc>
        <w:tc>
          <w:tcPr>
            <w:tcW w:w="2667" w:type="dxa"/>
          </w:tcPr>
          <w:p w:rsidR="00311017" w:rsidRDefault="00311017" w:rsidP="00D41AA4">
            <w:pPr>
              <w:pStyle w:val="a3"/>
            </w:pPr>
          </w:p>
        </w:tc>
        <w:tc>
          <w:tcPr>
            <w:tcW w:w="2667" w:type="dxa"/>
          </w:tcPr>
          <w:p w:rsidR="00311017" w:rsidRDefault="00311017" w:rsidP="00D41AA4">
            <w:pPr>
              <w:pStyle w:val="a3"/>
            </w:pPr>
            <w:r>
              <w:t>16.206</w:t>
            </w:r>
          </w:p>
        </w:tc>
      </w:tr>
      <w:tr w:rsidR="00311017" w:rsidTr="002D4393">
        <w:trPr>
          <w:trHeight w:val="274"/>
        </w:trPr>
        <w:tc>
          <w:tcPr>
            <w:tcW w:w="539" w:type="dxa"/>
          </w:tcPr>
          <w:p w:rsidR="00311017" w:rsidRDefault="00311017" w:rsidP="00486D3A">
            <w:pPr>
              <w:pStyle w:val="a3"/>
            </w:pPr>
            <w:r>
              <w:t>53</w:t>
            </w:r>
          </w:p>
        </w:tc>
        <w:tc>
          <w:tcPr>
            <w:tcW w:w="4794" w:type="dxa"/>
          </w:tcPr>
          <w:p w:rsidR="00311017" w:rsidRDefault="00311017" w:rsidP="00D41AA4">
            <w:pPr>
              <w:pStyle w:val="a3"/>
            </w:pPr>
            <w:r>
              <w:t>Медицинские услуги</w:t>
            </w:r>
          </w:p>
        </w:tc>
        <w:tc>
          <w:tcPr>
            <w:tcW w:w="2667" w:type="dxa"/>
          </w:tcPr>
          <w:p w:rsidR="00311017" w:rsidRDefault="00311017" w:rsidP="00D41AA4">
            <w:pPr>
              <w:pStyle w:val="a3"/>
            </w:pPr>
          </w:p>
        </w:tc>
        <w:tc>
          <w:tcPr>
            <w:tcW w:w="2667" w:type="dxa"/>
          </w:tcPr>
          <w:p w:rsidR="00311017" w:rsidRDefault="00311017" w:rsidP="00D41AA4">
            <w:pPr>
              <w:pStyle w:val="a3"/>
            </w:pPr>
            <w:r>
              <w:t>13000.00</w:t>
            </w:r>
          </w:p>
        </w:tc>
      </w:tr>
    </w:tbl>
    <w:p w:rsidR="00C002D1" w:rsidRDefault="00C002D1" w:rsidP="00D41AA4">
      <w:pPr>
        <w:pStyle w:val="a3"/>
      </w:pPr>
    </w:p>
    <w:tbl>
      <w:tblPr>
        <w:tblStyle w:val="a4"/>
        <w:tblW w:w="8114" w:type="dxa"/>
        <w:tblInd w:w="392" w:type="dxa"/>
        <w:tblLayout w:type="fixed"/>
        <w:tblLook w:val="04A0"/>
      </w:tblPr>
      <w:tblGrid>
        <w:gridCol w:w="851"/>
        <w:gridCol w:w="4677"/>
        <w:gridCol w:w="2586"/>
      </w:tblGrid>
      <w:tr w:rsidR="00311017" w:rsidRPr="00BA7E2D" w:rsidTr="00FB5A53">
        <w:tc>
          <w:tcPr>
            <w:tcW w:w="851" w:type="dxa"/>
          </w:tcPr>
          <w:p w:rsidR="00311017" w:rsidRPr="00BA7E2D" w:rsidRDefault="00311017" w:rsidP="0080779E">
            <w:pPr>
              <w:pStyle w:val="a5"/>
              <w:ind w:left="0"/>
              <w:rPr>
                <w:sz w:val="24"/>
                <w:szCs w:val="24"/>
                <w:lang w:val="tt-RU"/>
              </w:rPr>
            </w:pPr>
            <w:r w:rsidRPr="00BA7E2D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4677" w:type="dxa"/>
          </w:tcPr>
          <w:p w:rsidR="00311017" w:rsidRPr="005260A3" w:rsidRDefault="00311017" w:rsidP="0080779E">
            <w:pPr>
              <w:pStyle w:val="a5"/>
              <w:ind w:left="0"/>
              <w:rPr>
                <w:b/>
                <w:sz w:val="24"/>
                <w:szCs w:val="24"/>
                <w:lang w:val="tt-RU"/>
              </w:rPr>
            </w:pPr>
            <w:r w:rsidRPr="005260A3">
              <w:rPr>
                <w:b/>
                <w:sz w:val="24"/>
                <w:szCs w:val="24"/>
                <w:lang w:val="tt-RU"/>
              </w:rPr>
              <w:t>Что сделано</w:t>
            </w:r>
          </w:p>
        </w:tc>
        <w:tc>
          <w:tcPr>
            <w:tcW w:w="2586" w:type="dxa"/>
          </w:tcPr>
          <w:p w:rsidR="00311017" w:rsidRPr="005260A3" w:rsidRDefault="00311017" w:rsidP="0080779E">
            <w:pPr>
              <w:pStyle w:val="a5"/>
              <w:ind w:left="0"/>
              <w:rPr>
                <w:b/>
                <w:sz w:val="24"/>
                <w:szCs w:val="24"/>
                <w:lang w:val="tt-RU"/>
              </w:rPr>
            </w:pPr>
            <w:r w:rsidRPr="005260A3">
              <w:rPr>
                <w:b/>
                <w:sz w:val="24"/>
                <w:szCs w:val="24"/>
                <w:lang w:val="tt-RU"/>
              </w:rPr>
              <w:t>На какие средства</w:t>
            </w:r>
          </w:p>
        </w:tc>
      </w:tr>
      <w:tr w:rsidR="00311017" w:rsidRPr="00BA7E2D" w:rsidTr="00FB5A53">
        <w:tc>
          <w:tcPr>
            <w:tcW w:w="851" w:type="dxa"/>
          </w:tcPr>
          <w:p w:rsidR="00311017" w:rsidRDefault="00311017" w:rsidP="0080779E">
            <w:pPr>
              <w:pStyle w:val="a5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</w:t>
            </w:r>
          </w:p>
        </w:tc>
        <w:tc>
          <w:tcPr>
            <w:tcW w:w="4677" w:type="dxa"/>
          </w:tcPr>
          <w:p w:rsidR="00311017" w:rsidRPr="005260A3" w:rsidRDefault="00311017" w:rsidP="0080779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60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Спилка деревьев</w:t>
            </w:r>
          </w:p>
        </w:tc>
        <w:tc>
          <w:tcPr>
            <w:tcW w:w="2586" w:type="dxa"/>
          </w:tcPr>
          <w:p w:rsidR="00311017" w:rsidRPr="005260A3" w:rsidRDefault="00311017" w:rsidP="0080779E">
            <w:pPr>
              <w:pStyle w:val="a5"/>
              <w:ind w:left="0"/>
              <w:rPr>
                <w:sz w:val="24"/>
                <w:szCs w:val="24"/>
                <w:lang w:val="tt-RU"/>
              </w:rPr>
            </w:pPr>
            <w:r w:rsidRPr="00BA26E7">
              <w:rPr>
                <w:sz w:val="24"/>
                <w:szCs w:val="24"/>
                <w:lang w:val="tt-RU"/>
              </w:rPr>
              <w:t>Внебюджетные сред</w:t>
            </w:r>
            <w:r>
              <w:rPr>
                <w:sz w:val="24"/>
                <w:szCs w:val="24"/>
                <w:lang w:val="tt-RU"/>
              </w:rPr>
              <w:t>ства</w:t>
            </w:r>
          </w:p>
        </w:tc>
      </w:tr>
      <w:tr w:rsidR="00311017" w:rsidRPr="00BA7E2D" w:rsidTr="00FB5A53">
        <w:tc>
          <w:tcPr>
            <w:tcW w:w="851" w:type="dxa"/>
          </w:tcPr>
          <w:p w:rsidR="00311017" w:rsidRDefault="00311017" w:rsidP="0080779E">
            <w:pPr>
              <w:pStyle w:val="a5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</w:t>
            </w:r>
          </w:p>
        </w:tc>
        <w:tc>
          <w:tcPr>
            <w:tcW w:w="4677" w:type="dxa"/>
          </w:tcPr>
          <w:p w:rsidR="00311017" w:rsidRPr="005260A3" w:rsidRDefault="00311017" w:rsidP="0080779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60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Ремонт ворот</w:t>
            </w:r>
          </w:p>
        </w:tc>
        <w:tc>
          <w:tcPr>
            <w:tcW w:w="2586" w:type="dxa"/>
          </w:tcPr>
          <w:p w:rsidR="00311017" w:rsidRPr="005260A3" w:rsidRDefault="00311017" w:rsidP="0080779E">
            <w:pPr>
              <w:pStyle w:val="a5"/>
              <w:ind w:left="0"/>
              <w:rPr>
                <w:sz w:val="24"/>
                <w:szCs w:val="24"/>
                <w:lang w:val="tt-RU"/>
              </w:rPr>
            </w:pPr>
            <w:r w:rsidRPr="00BA26E7">
              <w:rPr>
                <w:sz w:val="24"/>
                <w:szCs w:val="24"/>
                <w:lang w:val="tt-RU"/>
              </w:rPr>
              <w:t>Внебюджетные сред</w:t>
            </w:r>
            <w:r>
              <w:rPr>
                <w:sz w:val="24"/>
                <w:szCs w:val="24"/>
                <w:lang w:val="tt-RU"/>
              </w:rPr>
              <w:t>ства</w:t>
            </w:r>
          </w:p>
        </w:tc>
      </w:tr>
      <w:tr w:rsidR="00311017" w:rsidRPr="00BA7E2D" w:rsidTr="00FB5A53">
        <w:tc>
          <w:tcPr>
            <w:tcW w:w="851" w:type="dxa"/>
          </w:tcPr>
          <w:p w:rsidR="00311017" w:rsidRDefault="00311017" w:rsidP="0080779E">
            <w:pPr>
              <w:pStyle w:val="a5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</w:t>
            </w:r>
          </w:p>
        </w:tc>
        <w:tc>
          <w:tcPr>
            <w:tcW w:w="4677" w:type="dxa"/>
          </w:tcPr>
          <w:p w:rsidR="00311017" w:rsidRPr="005260A3" w:rsidRDefault="00311017" w:rsidP="0080779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60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Покраска веранд </w:t>
            </w:r>
          </w:p>
        </w:tc>
        <w:tc>
          <w:tcPr>
            <w:tcW w:w="2586" w:type="dxa"/>
          </w:tcPr>
          <w:p w:rsidR="00311017" w:rsidRPr="005260A3" w:rsidRDefault="00311017" w:rsidP="0080779E">
            <w:pPr>
              <w:pStyle w:val="a5"/>
              <w:ind w:left="0"/>
              <w:rPr>
                <w:sz w:val="24"/>
                <w:szCs w:val="24"/>
                <w:lang w:val="tt-RU"/>
              </w:rPr>
            </w:pPr>
            <w:r w:rsidRPr="00BA26E7">
              <w:rPr>
                <w:sz w:val="24"/>
                <w:szCs w:val="24"/>
                <w:lang w:val="tt-RU"/>
              </w:rPr>
              <w:t>Внебюджетные сред</w:t>
            </w:r>
            <w:r>
              <w:rPr>
                <w:sz w:val="24"/>
                <w:szCs w:val="24"/>
                <w:lang w:val="tt-RU"/>
              </w:rPr>
              <w:t>ства</w:t>
            </w:r>
          </w:p>
        </w:tc>
      </w:tr>
      <w:tr w:rsidR="00311017" w:rsidRPr="00BA7E2D" w:rsidTr="00FB5A53">
        <w:tc>
          <w:tcPr>
            <w:tcW w:w="851" w:type="dxa"/>
          </w:tcPr>
          <w:p w:rsidR="00311017" w:rsidRDefault="00311017" w:rsidP="0080779E">
            <w:pPr>
              <w:pStyle w:val="a5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</w:t>
            </w:r>
          </w:p>
        </w:tc>
        <w:tc>
          <w:tcPr>
            <w:tcW w:w="4677" w:type="dxa"/>
          </w:tcPr>
          <w:p w:rsidR="00311017" w:rsidRPr="005260A3" w:rsidRDefault="00311017" w:rsidP="0080779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60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Завоз песка</w:t>
            </w:r>
          </w:p>
        </w:tc>
        <w:tc>
          <w:tcPr>
            <w:tcW w:w="2586" w:type="dxa"/>
          </w:tcPr>
          <w:p w:rsidR="00311017" w:rsidRPr="005260A3" w:rsidRDefault="00311017" w:rsidP="0080779E">
            <w:pPr>
              <w:pStyle w:val="a5"/>
              <w:ind w:left="0"/>
              <w:rPr>
                <w:sz w:val="24"/>
                <w:szCs w:val="24"/>
                <w:lang w:val="tt-RU"/>
              </w:rPr>
            </w:pPr>
            <w:r w:rsidRPr="00BA26E7">
              <w:rPr>
                <w:sz w:val="24"/>
                <w:szCs w:val="24"/>
                <w:lang w:val="tt-RU"/>
              </w:rPr>
              <w:t>Внебюджетные сред</w:t>
            </w:r>
            <w:r>
              <w:rPr>
                <w:sz w:val="24"/>
                <w:szCs w:val="24"/>
                <w:lang w:val="tt-RU"/>
              </w:rPr>
              <w:t>ства</w:t>
            </w:r>
          </w:p>
        </w:tc>
      </w:tr>
      <w:tr w:rsidR="00311017" w:rsidRPr="00BA7E2D" w:rsidTr="00FB5A53">
        <w:tc>
          <w:tcPr>
            <w:tcW w:w="851" w:type="dxa"/>
          </w:tcPr>
          <w:p w:rsidR="00311017" w:rsidRDefault="00311017" w:rsidP="0080779E">
            <w:pPr>
              <w:pStyle w:val="a5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</w:t>
            </w:r>
          </w:p>
        </w:tc>
        <w:tc>
          <w:tcPr>
            <w:tcW w:w="4677" w:type="dxa"/>
          </w:tcPr>
          <w:p w:rsidR="00311017" w:rsidRPr="005260A3" w:rsidRDefault="00311017" w:rsidP="0080779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60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Частичный ремонт мягкой кровли</w:t>
            </w:r>
          </w:p>
        </w:tc>
        <w:tc>
          <w:tcPr>
            <w:tcW w:w="2586" w:type="dxa"/>
          </w:tcPr>
          <w:p w:rsidR="00311017" w:rsidRPr="005260A3" w:rsidRDefault="00311017" w:rsidP="0080779E">
            <w:pPr>
              <w:pStyle w:val="a5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Бюджетные сред-а</w:t>
            </w:r>
          </w:p>
        </w:tc>
      </w:tr>
      <w:tr w:rsidR="00311017" w:rsidRPr="00BA7E2D" w:rsidTr="00FB5A53">
        <w:tc>
          <w:tcPr>
            <w:tcW w:w="851" w:type="dxa"/>
          </w:tcPr>
          <w:p w:rsidR="00311017" w:rsidRDefault="00311017" w:rsidP="0080779E">
            <w:pPr>
              <w:pStyle w:val="a5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8.</w:t>
            </w:r>
          </w:p>
        </w:tc>
        <w:tc>
          <w:tcPr>
            <w:tcW w:w="4677" w:type="dxa"/>
          </w:tcPr>
          <w:p w:rsidR="00311017" w:rsidRPr="005260A3" w:rsidRDefault="00311017" w:rsidP="0080779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60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Частичная замена труб в подвале</w:t>
            </w:r>
          </w:p>
        </w:tc>
        <w:tc>
          <w:tcPr>
            <w:tcW w:w="2586" w:type="dxa"/>
          </w:tcPr>
          <w:p w:rsidR="00311017" w:rsidRPr="005260A3" w:rsidRDefault="00311017" w:rsidP="0080779E">
            <w:pPr>
              <w:pStyle w:val="a5"/>
              <w:ind w:left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Бюджетные сред-а</w:t>
            </w:r>
          </w:p>
        </w:tc>
      </w:tr>
    </w:tbl>
    <w:p w:rsidR="00C002D1" w:rsidRDefault="00C002D1" w:rsidP="00C002D1">
      <w:pPr>
        <w:pStyle w:val="a5"/>
        <w:spacing w:after="0"/>
        <w:ind w:left="0"/>
        <w:rPr>
          <w:lang w:val="tt-RU"/>
        </w:rPr>
      </w:pPr>
    </w:p>
    <w:p w:rsidR="00D41AA4" w:rsidRDefault="00D41AA4" w:rsidP="00D41AA4">
      <w:pPr>
        <w:pStyle w:val="a3"/>
      </w:pPr>
    </w:p>
    <w:p w:rsidR="00930546" w:rsidRPr="00311017" w:rsidRDefault="00930546" w:rsidP="00311017">
      <w:pPr>
        <w:pStyle w:val="a3"/>
      </w:pPr>
    </w:p>
    <w:p w:rsidR="00930546" w:rsidRPr="00037303" w:rsidRDefault="00037303" w:rsidP="00037303">
      <w:pPr>
        <w:pStyle w:val="a5"/>
        <w:spacing w:after="0"/>
        <w:ind w:left="1080"/>
        <w:jc w:val="both"/>
      </w:pPr>
      <w:r>
        <w:rPr>
          <w:b/>
        </w:rPr>
        <w:t xml:space="preserve">Организация методической работы </w:t>
      </w:r>
      <w:r w:rsidR="00930546" w:rsidRPr="001C04C8">
        <w:rPr>
          <w:b/>
        </w:rPr>
        <w:t xml:space="preserve"> в </w:t>
      </w:r>
      <w:r w:rsidR="00930546" w:rsidRPr="00037303">
        <w:rPr>
          <w:b/>
        </w:rPr>
        <w:t>детском саду.</w:t>
      </w:r>
    </w:p>
    <w:p w:rsidR="00930546" w:rsidRDefault="00930546" w:rsidP="00930546">
      <w:pPr>
        <w:pStyle w:val="a5"/>
        <w:spacing w:after="0"/>
        <w:ind w:left="0"/>
        <w:jc w:val="both"/>
      </w:pPr>
      <w:r>
        <w:rPr>
          <w:b/>
        </w:rPr>
        <w:t xml:space="preserve">     </w:t>
      </w:r>
      <w:r>
        <w:t xml:space="preserve">В 20012-2013 учебном году педагогический коллектив МАДОУ реализовывал Общеобразовательную программу ДОУ (ОП ДОУ), разработанную в соответствии с Основной общеобразовательной программой  дошкольного образования «От рождения до школы»  под редакцией </w:t>
      </w:r>
      <w:proofErr w:type="spellStart"/>
      <w:r>
        <w:t>Н.Е.Веракса</w:t>
      </w:r>
      <w:proofErr w:type="spellEnd"/>
      <w:r>
        <w:t>, Т.С. Комаровой.</w:t>
      </w:r>
      <w:r w:rsidRPr="001C04C8">
        <w:t xml:space="preserve"> </w:t>
      </w:r>
      <w:r>
        <w:t>Было разработано дополнение к вариативной части ОП ДОУ в связи с внедрением УМК по обучению детей татарскому языку и Региональной программы дошкольного образования (</w:t>
      </w:r>
      <w:proofErr w:type="spellStart"/>
      <w:r>
        <w:t>авт.Р.К.Шаехова</w:t>
      </w:r>
      <w:proofErr w:type="spellEnd"/>
      <w:r>
        <w:t>). На основании Приказа МО и Н РТ «Об организации мониторинга» № 1412/13 от 16 апреля 2013 г. была изучена деятельность ДОУ по обучению детей татарскому языку в соответствии с новым УМК. В ходе проверки было установлено:</w:t>
      </w:r>
    </w:p>
    <w:p w:rsidR="00930546" w:rsidRDefault="00930546" w:rsidP="00930546">
      <w:pPr>
        <w:pStyle w:val="a5"/>
        <w:spacing w:after="0"/>
        <w:ind w:left="0"/>
        <w:jc w:val="both"/>
      </w:pPr>
      <w:r>
        <w:t>-дети средних, старших и подготовительных групп  владеют словарным запасом в рамках УМК, однако русскоязычные дети затрудняются в свободной беседе на татарском языке,</w:t>
      </w:r>
    </w:p>
    <w:p w:rsidR="00930546" w:rsidRDefault="00930546" w:rsidP="00930546">
      <w:pPr>
        <w:pStyle w:val="a5"/>
        <w:spacing w:after="0"/>
        <w:ind w:left="0"/>
        <w:jc w:val="both"/>
      </w:pPr>
      <w:r>
        <w:lastRenderedPageBreak/>
        <w:t xml:space="preserve">-родители информированы об обучении детей </w:t>
      </w:r>
      <w:proofErr w:type="gramStart"/>
      <w:r>
        <w:t>по</w:t>
      </w:r>
      <w:proofErr w:type="gramEnd"/>
      <w:r>
        <w:t xml:space="preserve"> </w:t>
      </w:r>
      <w:proofErr w:type="gramStart"/>
      <w:r>
        <w:t>новым</w:t>
      </w:r>
      <w:proofErr w:type="gramEnd"/>
      <w:r>
        <w:t xml:space="preserve"> УМК, имеют возможность просмотреть рабочие тетради детей, по присутствовать на занятии, получить консультацию воспитателя по обучению татарскому языку,</w:t>
      </w:r>
    </w:p>
    <w:p w:rsidR="00930546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 годовом плане работы прослеживаются формы работы с педагогическим коллективом по данному направлению обучения детей. </w:t>
      </w:r>
    </w:p>
    <w:p w:rsidR="00930546" w:rsidRPr="001C04C8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C04C8">
        <w:rPr>
          <w:rFonts w:ascii="Times New Roman" w:hAnsi="Times New Roman" w:cs="Times New Roman"/>
          <w:sz w:val="28"/>
          <w:szCs w:val="28"/>
        </w:rPr>
        <w:t>С целью осуществления приоритетного направления</w:t>
      </w:r>
      <w:r>
        <w:rPr>
          <w:rFonts w:ascii="Times New Roman" w:hAnsi="Times New Roman" w:cs="Times New Roman"/>
          <w:sz w:val="28"/>
          <w:szCs w:val="28"/>
        </w:rPr>
        <w:t>: познавательн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речевое развитие</w:t>
      </w:r>
      <w:r w:rsidRPr="001C04C8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 xml:space="preserve"> и квалифицированная коррекция недостатков в  физическом и психическом развитии  речи,</w:t>
      </w:r>
      <w:r w:rsidRPr="001C04C8">
        <w:rPr>
          <w:rFonts w:ascii="Times New Roman" w:hAnsi="Times New Roman" w:cs="Times New Roman"/>
          <w:sz w:val="28"/>
          <w:szCs w:val="28"/>
        </w:rPr>
        <w:t xml:space="preserve"> использовались следующие парциальные программы и технологии:</w:t>
      </w:r>
    </w:p>
    <w:p w:rsidR="00930546" w:rsidRPr="001C04C8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4C8">
        <w:rPr>
          <w:rFonts w:ascii="Times New Roman" w:hAnsi="Times New Roman" w:cs="Times New Roman"/>
          <w:sz w:val="28"/>
          <w:szCs w:val="28"/>
        </w:rPr>
        <w:t>- программа по обучению грамоте детей дошкольного возраста «От звука к букве» Е.В. Колесниковой.</w:t>
      </w:r>
    </w:p>
    <w:p w:rsidR="00930546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4C8">
        <w:rPr>
          <w:rFonts w:ascii="Times New Roman" w:hAnsi="Times New Roman" w:cs="Times New Roman"/>
          <w:sz w:val="28"/>
          <w:szCs w:val="28"/>
        </w:rPr>
        <w:t>- программа по обучению математике по пособиям «Ра</w:t>
      </w:r>
      <w:proofErr w:type="gramStart"/>
      <w:r w:rsidRPr="001C04C8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1C04C8">
        <w:rPr>
          <w:rFonts w:ascii="Times New Roman" w:hAnsi="Times New Roman" w:cs="Times New Roman"/>
          <w:sz w:val="28"/>
          <w:szCs w:val="28"/>
        </w:rPr>
        <w:t xml:space="preserve"> ступенька, два – ступенька» : Л.Г. </w:t>
      </w:r>
      <w:proofErr w:type="spellStart"/>
      <w:r w:rsidRPr="001C04C8">
        <w:rPr>
          <w:rFonts w:ascii="Times New Roman" w:hAnsi="Times New Roman" w:cs="Times New Roman"/>
          <w:sz w:val="28"/>
          <w:szCs w:val="28"/>
        </w:rPr>
        <w:t>Петерсон</w:t>
      </w:r>
      <w:proofErr w:type="spellEnd"/>
      <w:r w:rsidRPr="001C04C8">
        <w:rPr>
          <w:rFonts w:ascii="Times New Roman" w:hAnsi="Times New Roman" w:cs="Times New Roman"/>
          <w:sz w:val="28"/>
          <w:szCs w:val="28"/>
        </w:rPr>
        <w:t xml:space="preserve"> и Г.И. Халиной;</w:t>
      </w:r>
    </w:p>
    <w:p w:rsidR="00930546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-программа дошкольного образовательного учреждения компенсирующего вида для детей с нарушениями речи «Коррекция нарушений речи» Т.В.Тумаков</w:t>
      </w:r>
      <w:r>
        <w:rPr>
          <w:rFonts w:ascii="Times New Roman" w:hAnsi="Times New Roman" w:cs="Times New Roman"/>
          <w:sz w:val="28"/>
          <w:szCs w:val="28"/>
          <w:lang w:val="tt-RU"/>
        </w:rPr>
        <w:t>ой</w:t>
      </w:r>
      <w:r>
        <w:rPr>
          <w:rFonts w:ascii="Times New Roman" w:hAnsi="Times New Roman" w:cs="Times New Roman"/>
          <w:sz w:val="28"/>
          <w:szCs w:val="28"/>
        </w:rPr>
        <w:t>, С.А.Миронов</w:t>
      </w:r>
      <w:r>
        <w:rPr>
          <w:rFonts w:ascii="Times New Roman" w:hAnsi="Times New Roman" w:cs="Times New Roman"/>
          <w:sz w:val="28"/>
          <w:szCs w:val="28"/>
          <w:lang w:val="tt-RU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и др. Педагоги проводили работу с детьми по авторским программам «Чудеса из пластилина»</w:t>
      </w:r>
      <w:proofErr w:type="spellStart"/>
      <w:r>
        <w:rPr>
          <w:rFonts w:ascii="Times New Roman" w:hAnsi="Times New Roman" w:cs="Times New Roman"/>
          <w:sz w:val="28"/>
          <w:szCs w:val="28"/>
        </w:rPr>
        <w:t>Ф.Х.Залалова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,»Игровая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детей» авт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ялина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Л.Ю.,Максимова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 в рамках работы бесплатного кружка. Охват детей составил 219 человек.</w:t>
      </w:r>
    </w:p>
    <w:p w:rsidR="00930546" w:rsidRDefault="00930546" w:rsidP="00930546">
      <w:pPr>
        <w:pStyle w:val="a5"/>
        <w:spacing w:after="0"/>
        <w:ind w:left="0"/>
        <w:jc w:val="both"/>
      </w:pPr>
    </w:p>
    <w:p w:rsidR="00930546" w:rsidRPr="001C04C8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учебного года детский сад решал задачи по основным линиям развития ребенка, работе с родителями, управленческой деятельности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подготовке. Поставленные  перед коллективом задачи выполнены.</w:t>
      </w:r>
    </w:p>
    <w:p w:rsidR="00930546" w:rsidRPr="001C04C8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C04C8">
        <w:rPr>
          <w:rFonts w:ascii="Times New Roman" w:hAnsi="Times New Roman" w:cs="Times New Roman"/>
          <w:sz w:val="28"/>
          <w:szCs w:val="28"/>
        </w:rPr>
        <w:t>Для решения намеченных задач был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C04C8">
        <w:rPr>
          <w:rFonts w:ascii="Times New Roman" w:hAnsi="Times New Roman" w:cs="Times New Roman"/>
          <w:sz w:val="28"/>
          <w:szCs w:val="28"/>
        </w:rPr>
        <w:t xml:space="preserve"> проведен</w:t>
      </w:r>
      <w:r>
        <w:rPr>
          <w:rFonts w:ascii="Times New Roman" w:hAnsi="Times New Roman" w:cs="Times New Roman"/>
          <w:sz w:val="28"/>
          <w:szCs w:val="28"/>
        </w:rPr>
        <w:t xml:space="preserve">о 6 </w:t>
      </w:r>
      <w:r w:rsidRPr="001C04C8">
        <w:rPr>
          <w:rFonts w:ascii="Times New Roman" w:hAnsi="Times New Roman" w:cs="Times New Roman"/>
          <w:sz w:val="28"/>
          <w:szCs w:val="28"/>
        </w:rPr>
        <w:t xml:space="preserve"> педагогических советов:</w:t>
      </w:r>
    </w:p>
    <w:p w:rsidR="00930546" w:rsidRPr="001C04C8" w:rsidRDefault="00930546" w:rsidP="00930546">
      <w:pPr>
        <w:pStyle w:val="a5"/>
        <w:numPr>
          <w:ilvl w:val="0"/>
          <w:numId w:val="2"/>
        </w:numPr>
        <w:spacing w:after="0"/>
        <w:contextualSpacing/>
        <w:jc w:val="both"/>
      </w:pPr>
      <w:r>
        <w:t>Первый – установочный,</w:t>
      </w:r>
    </w:p>
    <w:p w:rsidR="00930546" w:rsidRPr="00EF5AA1" w:rsidRDefault="00930546" w:rsidP="00930546">
      <w:pPr>
        <w:pStyle w:val="a5"/>
        <w:numPr>
          <w:ilvl w:val="0"/>
          <w:numId w:val="2"/>
        </w:numPr>
        <w:spacing w:after="0"/>
        <w:contextualSpacing/>
        <w:jc w:val="both"/>
      </w:pPr>
      <w:r w:rsidRPr="00BC5027">
        <w:t xml:space="preserve">Второй </w:t>
      </w:r>
      <w:r w:rsidRPr="00EF5AA1">
        <w:t>– посвящен  оценке качества дошкольного образования</w:t>
      </w:r>
    </w:p>
    <w:p w:rsidR="00930546" w:rsidRPr="00EF5AA1" w:rsidRDefault="00930546" w:rsidP="00930546">
      <w:pPr>
        <w:pStyle w:val="a5"/>
        <w:numPr>
          <w:ilvl w:val="0"/>
          <w:numId w:val="2"/>
        </w:numPr>
        <w:spacing w:after="0"/>
        <w:contextualSpacing/>
        <w:jc w:val="both"/>
      </w:pPr>
      <w:r w:rsidRPr="00EF5AA1">
        <w:t>Третий – посвящен решению задач патриотического воспитания</w:t>
      </w:r>
    </w:p>
    <w:p w:rsidR="00930546" w:rsidRPr="00EF5AA1" w:rsidRDefault="00930546" w:rsidP="00930546">
      <w:pPr>
        <w:pStyle w:val="a5"/>
        <w:numPr>
          <w:ilvl w:val="0"/>
          <w:numId w:val="2"/>
        </w:numPr>
        <w:spacing w:after="0"/>
        <w:contextualSpacing/>
        <w:jc w:val="both"/>
      </w:pPr>
      <w:r w:rsidRPr="00EF5AA1">
        <w:t xml:space="preserve">Четвертый – </w:t>
      </w:r>
      <w:r>
        <w:t>посвящен</w:t>
      </w:r>
      <w:r w:rsidRPr="00EF5AA1">
        <w:t xml:space="preserve"> </w:t>
      </w:r>
      <w:r>
        <w:rPr>
          <w:lang w:val="tt-RU"/>
        </w:rPr>
        <w:t>о</w:t>
      </w:r>
      <w:r w:rsidRPr="00EF5AA1">
        <w:t>здоров</w:t>
      </w:r>
      <w:r>
        <w:rPr>
          <w:lang w:val="tt-RU"/>
        </w:rPr>
        <w:t>лению детей</w:t>
      </w:r>
      <w:r w:rsidRPr="00EF5AA1">
        <w:t>,</w:t>
      </w:r>
    </w:p>
    <w:p w:rsidR="00930546" w:rsidRDefault="00930546" w:rsidP="00930546">
      <w:pPr>
        <w:pStyle w:val="a5"/>
        <w:numPr>
          <w:ilvl w:val="0"/>
          <w:numId w:val="2"/>
        </w:numPr>
        <w:spacing w:after="0"/>
        <w:contextualSpacing/>
      </w:pPr>
      <w:r w:rsidRPr="00EF5AA1">
        <w:t xml:space="preserve">Пятый – </w:t>
      </w:r>
      <w:r w:rsidRPr="00EF5AA1">
        <w:rPr>
          <w:lang w:val="tt-RU"/>
        </w:rPr>
        <w:t>внеочередной</w:t>
      </w:r>
      <w:r w:rsidRPr="00EF5AA1">
        <w:t>,</w:t>
      </w:r>
      <w:r>
        <w:rPr>
          <w:lang w:val="tt-RU"/>
        </w:rPr>
        <w:t xml:space="preserve"> посвящ</w:t>
      </w:r>
      <w:r w:rsidRPr="00EF5AA1">
        <w:rPr>
          <w:lang w:val="tt-RU"/>
        </w:rPr>
        <w:t>ен</w:t>
      </w:r>
      <w:r>
        <w:rPr>
          <w:lang w:val="tt-RU"/>
        </w:rPr>
        <w:t xml:space="preserve"> итогам реализазии УМК, итогам работы по ОП ДОУ и ознакомлению педагогического коллектива с Законом “Об образовании”,</w:t>
      </w:r>
    </w:p>
    <w:p w:rsidR="00930546" w:rsidRPr="00EF5AA1" w:rsidRDefault="00930546" w:rsidP="00930546">
      <w:pPr>
        <w:pStyle w:val="a5"/>
        <w:numPr>
          <w:ilvl w:val="0"/>
          <w:numId w:val="2"/>
        </w:numPr>
        <w:spacing w:after="0"/>
        <w:contextualSpacing/>
        <w:jc w:val="both"/>
        <w:rPr>
          <w:lang w:val="tt-RU"/>
        </w:rPr>
      </w:pPr>
      <w:r w:rsidRPr="00EF5AA1">
        <w:t>Шестой – итоговый</w:t>
      </w:r>
      <w:proofErr w:type="gramStart"/>
      <w:r w:rsidRPr="00EF5AA1">
        <w:t xml:space="preserve"> </w:t>
      </w:r>
      <w:r w:rsidRPr="00EF5AA1">
        <w:rPr>
          <w:lang w:val="tt-RU"/>
        </w:rPr>
        <w:t>.</w:t>
      </w:r>
      <w:proofErr w:type="gramEnd"/>
    </w:p>
    <w:p w:rsidR="00930546" w:rsidRPr="00EF5AA1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Pr="00EF5AA1">
        <w:rPr>
          <w:rFonts w:ascii="Times New Roman" w:hAnsi="Times New Roman" w:cs="Times New Roman"/>
          <w:sz w:val="28"/>
          <w:szCs w:val="28"/>
        </w:rPr>
        <w:t>На каждом педагогическом совете были приняты решения по выполнению намеченных задач.</w:t>
      </w:r>
    </w:p>
    <w:p w:rsidR="00930546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4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Образовательный процесс был разделен на три периода: образовательный период, творческие каникулы, диагностический период.</w:t>
      </w:r>
      <w:r w:rsidRPr="00D174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Жизнедеятельность детей осуществляется в соответствии с режимом, в котором предусмотрена смена видов деятельности детей.</w:t>
      </w:r>
    </w:p>
    <w:p w:rsidR="00930546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ФГТ воспитательно-образовательный процесс был условно подразделен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930546" w:rsidRDefault="00930546" w:rsidP="00930546">
      <w:pPr>
        <w:pStyle w:val="a5"/>
        <w:numPr>
          <w:ilvl w:val="0"/>
          <w:numId w:val="4"/>
        </w:numPr>
        <w:spacing w:after="0"/>
        <w:contextualSpacing/>
        <w:jc w:val="both"/>
      </w:pPr>
      <w:r>
        <w:lastRenderedPageBreak/>
        <w:t>Образовательную деятельность, осуществляемую в процессе различных видов детской деятельности;</w:t>
      </w:r>
    </w:p>
    <w:p w:rsidR="00930546" w:rsidRDefault="00930546" w:rsidP="00930546">
      <w:pPr>
        <w:pStyle w:val="a5"/>
        <w:numPr>
          <w:ilvl w:val="0"/>
          <w:numId w:val="4"/>
        </w:numPr>
        <w:spacing w:after="0"/>
        <w:contextualSpacing/>
        <w:jc w:val="both"/>
      </w:pPr>
      <w:r w:rsidRPr="000350A7">
        <w:t>Образовательную деятельность, осуществляемую в ходе режимных моментов.</w:t>
      </w:r>
    </w:p>
    <w:p w:rsidR="00930546" w:rsidRDefault="00930546" w:rsidP="00930546">
      <w:pPr>
        <w:pStyle w:val="a5"/>
        <w:numPr>
          <w:ilvl w:val="0"/>
          <w:numId w:val="4"/>
        </w:numPr>
        <w:spacing w:after="0"/>
        <w:contextualSpacing/>
        <w:jc w:val="both"/>
      </w:pPr>
      <w:r>
        <w:t>Самостоятельную деятельность детей</w:t>
      </w:r>
    </w:p>
    <w:p w:rsidR="00930546" w:rsidRPr="000350A7" w:rsidRDefault="00930546" w:rsidP="00930546">
      <w:pPr>
        <w:pStyle w:val="a5"/>
        <w:numPr>
          <w:ilvl w:val="0"/>
          <w:numId w:val="4"/>
        </w:numPr>
        <w:spacing w:after="0"/>
        <w:contextualSpacing/>
        <w:jc w:val="both"/>
      </w:pPr>
      <w:r>
        <w:t>Взаимодействие с семьями воспитанников</w:t>
      </w:r>
    </w:p>
    <w:p w:rsidR="00930546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 воспитательно-образовательного процесса обеспечивалось единство воспитательных, развивающих и обучающих целей и задач.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Все педагоги работали по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интегрированны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перспективно-тематические план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ам </w:t>
      </w:r>
      <w:r>
        <w:rPr>
          <w:rFonts w:ascii="Times New Roman" w:hAnsi="Times New Roman" w:cs="Times New Roman"/>
          <w:sz w:val="28"/>
          <w:szCs w:val="28"/>
        </w:rPr>
        <w:t xml:space="preserve"> организованной образовательной деятельности детей для реализации обязательной части Программы и части, реализуемой участниками образовательного процесса. </w:t>
      </w:r>
      <w:r w:rsidRPr="00730D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Образовательный процесс основывался на адекватных возрасту формах работы с детьми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Выбор форм работы осуществлялся педагогами самостоятельно и зависел от контингента воспитанников, оснащенности дошкольного учреждения, культурных и региональных особенностей, специфики дошкольного учреждения, от опыта и творческого подхода педагогов. В работе с детьми младшего дошкольного возраста использовались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малышей деятельности. В старшем дошкольном возрасте выделяется время для занятий учебно-тренирующего характера</w:t>
      </w:r>
      <w:r>
        <w:rPr>
          <w:rFonts w:ascii="Times New Roman" w:hAnsi="Times New Roman" w:cs="Times New Roman"/>
          <w:sz w:val="28"/>
          <w:szCs w:val="28"/>
          <w:lang w:val="tt-RU"/>
        </w:rPr>
        <w:t>, в форме исследователҗской деятельности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абота парами, проектная форма организации, игры, наблюдения, викторины, чтение, слушание, обсуждение, оформление выставок и др.</w:t>
      </w:r>
    </w:p>
    <w:p w:rsidR="00930546" w:rsidRDefault="00930546" w:rsidP="00930546">
      <w:pPr>
        <w:pStyle w:val="a5"/>
        <w:spacing w:after="0"/>
        <w:ind w:left="0"/>
        <w:jc w:val="both"/>
      </w:pPr>
      <w:r>
        <w:t>Вместе с тем, коллектив столкнулся с трудностями:</w:t>
      </w:r>
    </w:p>
    <w:p w:rsidR="00930546" w:rsidRPr="005C7E7D" w:rsidRDefault="00930546" w:rsidP="00930546">
      <w:pPr>
        <w:pStyle w:val="a5"/>
        <w:spacing w:after="0"/>
        <w:ind w:left="0"/>
        <w:jc w:val="both"/>
        <w:rPr>
          <w:lang w:val="tt-RU"/>
        </w:rPr>
      </w:pPr>
      <w:r>
        <w:t>-педагоги с трудом переходят от формы «занятие» к «адекватным возрасту формам»</w:t>
      </w:r>
      <w:proofErr w:type="gramStart"/>
      <w:r>
        <w:rPr>
          <w:lang w:val="tt-RU"/>
        </w:rPr>
        <w:t>.И</w:t>
      </w:r>
      <w:proofErr w:type="gramEnd"/>
      <w:r>
        <w:rPr>
          <w:lang w:val="tt-RU"/>
        </w:rPr>
        <w:t>з-за недостатка оснащенности педпроцеса у педагогов возникали затруднения в организации занятий –исследований,</w:t>
      </w:r>
    </w:p>
    <w:p w:rsidR="00930546" w:rsidRPr="00EF5AA1" w:rsidRDefault="00930546" w:rsidP="00930546">
      <w:pPr>
        <w:pStyle w:val="a5"/>
        <w:spacing w:after="0"/>
        <w:ind w:left="0"/>
        <w:jc w:val="both"/>
        <w:rPr>
          <w:lang w:val="tt-RU"/>
        </w:rPr>
      </w:pPr>
      <w:r>
        <w:t xml:space="preserve">- </w:t>
      </w:r>
      <w:r>
        <w:rPr>
          <w:lang w:val="tt-RU"/>
        </w:rPr>
        <w:t>трудно организовать  непосредственную развивающую образовательную деятельность в режимные моменты,</w:t>
      </w:r>
    </w:p>
    <w:p w:rsidR="00930546" w:rsidRDefault="00930546" w:rsidP="00930546">
      <w:pPr>
        <w:pStyle w:val="a5"/>
        <w:spacing w:after="0"/>
        <w:ind w:left="0"/>
        <w:jc w:val="both"/>
      </w:pPr>
      <w:proofErr w:type="gramStart"/>
      <w:r>
        <w:t>- при режиме работы 10,5 часов, сократилось время, предназначенное для организации совместной деятельности педагога и детей в процессе режимных моментов и самостоятельной деятельности детей, что противоречит концептуальным требованиям ФГТ: содержание образовательных областей осваивается ребенком в большей степени в процессе совместной деятельности с педагогом в ходе режимных моментов, а не в процессе непосредственной образовательной деятельности.</w:t>
      </w:r>
      <w:proofErr w:type="gramEnd"/>
      <w:r>
        <w:t xml:space="preserve"> Поэтому необходимы интерактивные формы повышения квалификации педагогов.</w:t>
      </w:r>
    </w:p>
    <w:p w:rsidR="00930546" w:rsidRPr="005C7E7D" w:rsidRDefault="00930546" w:rsidP="00930546">
      <w:pPr>
        <w:pStyle w:val="a5"/>
        <w:spacing w:after="0"/>
        <w:ind w:left="0"/>
        <w:jc w:val="both"/>
        <w:rPr>
          <w:lang w:val="tt-RU"/>
        </w:rPr>
      </w:pPr>
    </w:p>
    <w:p w:rsidR="00930546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был сделан проблемно-ориентированный анализ и определена ключевая проблема коллектива</w:t>
      </w:r>
      <w:r w:rsidR="00FB5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B5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несовершенная организация воспитательно-образовательного процесса:</w:t>
      </w:r>
    </w:p>
    <w:p w:rsidR="00930546" w:rsidRPr="00AB0781" w:rsidRDefault="00930546" w:rsidP="00930546">
      <w:pPr>
        <w:pStyle w:val="a5"/>
        <w:numPr>
          <w:ilvl w:val="0"/>
          <w:numId w:val="3"/>
        </w:numPr>
        <w:spacing w:after="0"/>
        <w:contextualSpacing/>
        <w:jc w:val="both"/>
        <w:rPr>
          <w:b/>
        </w:rPr>
      </w:pPr>
      <w:r>
        <w:t>Низок уровень развития речи детей, не развит речевой аппарат.</w:t>
      </w:r>
    </w:p>
    <w:p w:rsidR="00930546" w:rsidRPr="000128FC" w:rsidRDefault="00930546" w:rsidP="00930546">
      <w:pPr>
        <w:pStyle w:val="a5"/>
        <w:numPr>
          <w:ilvl w:val="0"/>
          <w:numId w:val="3"/>
        </w:numPr>
        <w:spacing w:after="0"/>
        <w:contextualSpacing/>
        <w:jc w:val="both"/>
        <w:rPr>
          <w:b/>
        </w:rPr>
      </w:pPr>
      <w:r>
        <w:rPr>
          <w:lang w:val="tt-RU"/>
        </w:rPr>
        <w:lastRenderedPageBreak/>
        <w:t xml:space="preserve"> В трех группах присутствуют дети с неадекватным поведением, которые создают трудности в организации педпроцесса с детьми,</w:t>
      </w:r>
    </w:p>
    <w:p w:rsidR="00930546" w:rsidRPr="000128FC" w:rsidRDefault="00930546" w:rsidP="00930546">
      <w:pPr>
        <w:pStyle w:val="a5"/>
        <w:numPr>
          <w:ilvl w:val="0"/>
          <w:numId w:val="3"/>
        </w:numPr>
        <w:spacing w:after="0"/>
        <w:contextualSpacing/>
        <w:jc w:val="both"/>
        <w:rPr>
          <w:b/>
        </w:rPr>
      </w:pPr>
      <w:r>
        <w:t>Слабое оснащение игровым материалом</w:t>
      </w:r>
    </w:p>
    <w:p w:rsidR="00930546" w:rsidRPr="000128FC" w:rsidRDefault="00930546" w:rsidP="00930546">
      <w:pPr>
        <w:pStyle w:val="a5"/>
        <w:numPr>
          <w:ilvl w:val="0"/>
          <w:numId w:val="3"/>
        </w:numPr>
        <w:spacing w:after="0"/>
        <w:contextualSpacing/>
        <w:jc w:val="both"/>
        <w:rPr>
          <w:b/>
        </w:rPr>
      </w:pPr>
      <w:r>
        <w:t>Пассивность родителей</w:t>
      </w:r>
    </w:p>
    <w:p w:rsidR="00930546" w:rsidRPr="000128FC" w:rsidRDefault="00930546" w:rsidP="00930546">
      <w:pPr>
        <w:pStyle w:val="a5"/>
        <w:numPr>
          <w:ilvl w:val="0"/>
          <w:numId w:val="3"/>
        </w:numPr>
        <w:spacing w:after="0"/>
        <w:contextualSpacing/>
        <w:jc w:val="both"/>
        <w:rPr>
          <w:b/>
        </w:rPr>
      </w:pPr>
      <w:r>
        <w:t>Дети много болеют в период адаптации</w:t>
      </w:r>
    </w:p>
    <w:p w:rsidR="00930546" w:rsidRPr="000128FC" w:rsidRDefault="00930546" w:rsidP="00930546">
      <w:pPr>
        <w:pStyle w:val="a5"/>
        <w:numPr>
          <w:ilvl w:val="0"/>
          <w:numId w:val="3"/>
        </w:numPr>
        <w:spacing w:after="0"/>
        <w:contextualSpacing/>
        <w:jc w:val="both"/>
        <w:rPr>
          <w:b/>
        </w:rPr>
      </w:pPr>
      <w:r>
        <w:t>Родители мало уделяют внимание морально-нравственному воспитанию детей</w:t>
      </w:r>
    </w:p>
    <w:p w:rsidR="00930546" w:rsidRPr="000128FC" w:rsidRDefault="00930546" w:rsidP="00930546">
      <w:pPr>
        <w:pStyle w:val="a5"/>
        <w:numPr>
          <w:ilvl w:val="0"/>
          <w:numId w:val="3"/>
        </w:numPr>
        <w:spacing w:after="0"/>
        <w:contextualSpacing/>
        <w:jc w:val="both"/>
        <w:rPr>
          <w:b/>
        </w:rPr>
      </w:pPr>
      <w:r>
        <w:t>Работа трех педагогов на две группы</w:t>
      </w:r>
    </w:p>
    <w:p w:rsidR="00930546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Дошкольное образовательное учреждение оказывало спектр дополнительных о</w:t>
      </w:r>
      <w:r w:rsidR="00037303">
        <w:rPr>
          <w:rFonts w:ascii="Times New Roman" w:hAnsi="Times New Roman" w:cs="Times New Roman"/>
          <w:sz w:val="28"/>
          <w:szCs w:val="28"/>
        </w:rPr>
        <w:t>бразовательных услуг. 233 ребенка</w:t>
      </w:r>
      <w:r>
        <w:rPr>
          <w:rFonts w:ascii="Times New Roman" w:hAnsi="Times New Roman" w:cs="Times New Roman"/>
          <w:sz w:val="28"/>
          <w:szCs w:val="28"/>
        </w:rPr>
        <w:t xml:space="preserve"> получали дополнительные платные образовательные услуги. Этот показатель ниже в сравнении с прошлым годом, т.к. сократилось количество детей, посещающих кружки.</w:t>
      </w:r>
    </w:p>
    <w:p w:rsidR="00930546" w:rsidRDefault="00930546" w:rsidP="009305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0546" w:rsidRDefault="00930546" w:rsidP="009305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0546" w:rsidRPr="000128FC" w:rsidRDefault="00930546" w:rsidP="009305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0546" w:rsidRPr="004939AD" w:rsidRDefault="00930546" w:rsidP="0093054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D52617">
        <w:rPr>
          <w:rFonts w:ascii="Times New Roman" w:hAnsi="Times New Roman" w:cs="Times New Roman"/>
          <w:b/>
          <w:sz w:val="28"/>
          <w:szCs w:val="28"/>
        </w:rPr>
        <w:t>Анализ результатов образовательной деятельности</w:t>
      </w:r>
      <w:r w:rsidRPr="00D52617">
        <w:rPr>
          <w:rFonts w:ascii="Times New Roman" w:hAnsi="Times New Roman" w:cs="Times New Roman"/>
          <w:i/>
          <w:sz w:val="28"/>
          <w:szCs w:val="28"/>
        </w:rPr>
        <w:t>.</w:t>
      </w:r>
    </w:p>
    <w:p w:rsidR="00930546" w:rsidRPr="004D5635" w:rsidRDefault="00930546" w:rsidP="009305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5635">
        <w:rPr>
          <w:rFonts w:ascii="Times New Roman" w:hAnsi="Times New Roman" w:cs="Times New Roman"/>
          <w:sz w:val="28"/>
          <w:szCs w:val="28"/>
        </w:rPr>
        <w:t xml:space="preserve">Уровень развития интегративных качеств </w:t>
      </w:r>
    </w:p>
    <w:p w:rsidR="00930546" w:rsidRDefault="00930546" w:rsidP="009305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50" w:type="dxa"/>
        <w:tblLayout w:type="fixed"/>
        <w:tblLook w:val="04A0"/>
      </w:tblPr>
      <w:tblGrid>
        <w:gridCol w:w="1527"/>
        <w:gridCol w:w="867"/>
        <w:gridCol w:w="978"/>
        <w:gridCol w:w="755"/>
        <w:gridCol w:w="866"/>
        <w:gridCol w:w="930"/>
        <w:gridCol w:w="851"/>
        <w:gridCol w:w="992"/>
        <w:gridCol w:w="992"/>
        <w:gridCol w:w="992"/>
      </w:tblGrid>
      <w:tr w:rsidR="00930546" w:rsidTr="00930546">
        <w:tc>
          <w:tcPr>
            <w:tcW w:w="1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722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930546" w:rsidTr="00930546">
        <w:tc>
          <w:tcPr>
            <w:tcW w:w="15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546" w:rsidRDefault="00930546" w:rsidP="00930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6(мл)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11(мл)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7(ср)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5(ср)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лог)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10(под, лог)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9(под)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546" w:rsidRDefault="00930546" w:rsidP="00930546">
            <w:pPr>
              <w:rPr>
                <w:rFonts w:cs="Times New Roman"/>
              </w:rPr>
            </w:pPr>
          </w:p>
        </w:tc>
      </w:tr>
      <w:tr w:rsidR="00930546" w:rsidTr="00930546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rPr>
                <w:rFonts w:cs="Times New Roman"/>
              </w:rPr>
            </w:pP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30546" w:rsidTr="00930546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возрасту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930546" w:rsidTr="00930546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Отдельные компоненты не развиты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rPr>
                <w:rFonts w:cs="Times New Roman"/>
              </w:rPr>
            </w:pP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30546" w:rsidTr="00930546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</w:tbl>
    <w:p w:rsidR="00930546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0546" w:rsidRPr="004D5635" w:rsidRDefault="00930546" w:rsidP="009305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5635">
        <w:rPr>
          <w:rFonts w:ascii="Times New Roman" w:hAnsi="Times New Roman" w:cs="Times New Roman"/>
          <w:sz w:val="28"/>
          <w:szCs w:val="28"/>
        </w:rPr>
        <w:t xml:space="preserve">Уровень овладения необходимыми умениями </w:t>
      </w:r>
    </w:p>
    <w:p w:rsidR="00930546" w:rsidRPr="004D5635" w:rsidRDefault="00930546" w:rsidP="009305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5635">
        <w:rPr>
          <w:rFonts w:ascii="Times New Roman" w:hAnsi="Times New Roman" w:cs="Times New Roman"/>
          <w:sz w:val="28"/>
          <w:szCs w:val="28"/>
        </w:rPr>
        <w:t>и навыками по образовательным областям</w:t>
      </w:r>
    </w:p>
    <w:p w:rsidR="00930546" w:rsidRPr="004D5635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50" w:type="dxa"/>
        <w:tblLayout w:type="fixed"/>
        <w:tblLook w:val="04A0"/>
      </w:tblPr>
      <w:tblGrid>
        <w:gridCol w:w="1527"/>
        <w:gridCol w:w="798"/>
        <w:gridCol w:w="940"/>
        <w:gridCol w:w="815"/>
        <w:gridCol w:w="851"/>
        <w:gridCol w:w="992"/>
        <w:gridCol w:w="851"/>
        <w:gridCol w:w="992"/>
        <w:gridCol w:w="992"/>
        <w:gridCol w:w="992"/>
      </w:tblGrid>
      <w:tr w:rsidR="00930546" w:rsidTr="00930546">
        <w:tc>
          <w:tcPr>
            <w:tcW w:w="1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722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930546" w:rsidTr="00930546">
        <w:tc>
          <w:tcPr>
            <w:tcW w:w="15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546" w:rsidRDefault="00930546" w:rsidP="00930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6(мл)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11(мл)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7(ср)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5(ср)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лог)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10(под, лог)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9(под)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546" w:rsidRDefault="00930546" w:rsidP="00930546">
            <w:pPr>
              <w:rPr>
                <w:rFonts w:cs="Times New Roman"/>
              </w:rPr>
            </w:pPr>
          </w:p>
        </w:tc>
      </w:tr>
      <w:tr w:rsidR="00930546" w:rsidTr="00930546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rPr>
                <w:rFonts w:cs="Times New Roman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930546" w:rsidTr="00930546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возрасту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930546" w:rsidTr="00930546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Отдельные компоненты не развиты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30546" w:rsidTr="00930546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</w:tbl>
    <w:p w:rsidR="00930546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0546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Средний показатель развития детей дошкольного возраста составил:</w:t>
      </w:r>
    </w:p>
    <w:p w:rsidR="00930546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высокий уровень – 54 (32%)</w:t>
      </w:r>
    </w:p>
    <w:p w:rsidR="00930546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соответствуют возрасту  – 96 (59%)</w:t>
      </w:r>
    </w:p>
    <w:p w:rsidR="00930546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Отдельные компоненты не развиты – 15 (9%)</w:t>
      </w:r>
    </w:p>
    <w:p w:rsidR="00930546" w:rsidRDefault="00930546" w:rsidP="009305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Анализируя показатели развития детей на начало учебного года и полученные данные на конец учебного года можно сделать вывод:</w:t>
      </w:r>
    </w:p>
    <w:p w:rsidR="00930546" w:rsidRDefault="00930546" w:rsidP="009305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1.Значительно сократилось количество детей с низким уровнем развития (41 человек – 23%, на конец года 15 человек – 9%)</w:t>
      </w:r>
    </w:p>
    <w:p w:rsidR="00930546" w:rsidRDefault="00930546" w:rsidP="009305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2.Возросло количество детей с высоким уровнем развития, наилучший показатель в старшей группе № 3 (21 человек из 26)</w:t>
      </w:r>
    </w:p>
    <w:p w:rsidR="00930546" w:rsidRDefault="00930546" w:rsidP="009305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3.Возросло количество детей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средним уровнем развития.</w:t>
      </w:r>
    </w:p>
    <w:p w:rsidR="00930546" w:rsidRDefault="00930546" w:rsidP="00930546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546" w:rsidRDefault="00930546" w:rsidP="009305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по детскому саду остаются дети с отдельными не развитыми компонентами.</w:t>
      </w:r>
    </w:p>
    <w:p w:rsidR="00930546" w:rsidRPr="003E56D1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5C33">
        <w:rPr>
          <w:rFonts w:ascii="Times New Roman" w:hAnsi="Times New Roman" w:cs="Times New Roman"/>
          <w:sz w:val="28"/>
          <w:szCs w:val="28"/>
        </w:rPr>
        <w:t>Инструктором</w:t>
      </w:r>
      <w:r>
        <w:rPr>
          <w:rFonts w:ascii="Times New Roman" w:hAnsi="Times New Roman" w:cs="Times New Roman"/>
          <w:sz w:val="28"/>
          <w:szCs w:val="28"/>
        </w:rPr>
        <w:t xml:space="preserve"> по физкультуре Фаттаховой Э.Х. проводилась работа по физическому развитию детей, формированию двигательных умений и навыков. В системе проводились занятия, тематические «Дни здоровья».</w:t>
      </w:r>
      <w:r w:rsidR="00FB5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концу года во всех возрастных группах показатели физического развития соответствуют возрасту детей, В каждой группе есть дети, у которых физические показатели превышают норм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прыжки в длину, метание правой и левой рукой,).3% не справляются с основными видами движений, т.к. в группах имеются часто болеющие дети. Низкие показатели: набивной мяч из-за головы (группы 5,3,10), метание мешочка левой, правой рукой (группы 5,10).Диагностика физического развития и физической подготовленности составила: высокий уровень 15%, средний 82%, низкий 3%.</w:t>
      </w:r>
      <w:r w:rsidRPr="003E56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546" w:rsidRDefault="00930546" w:rsidP="009305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546" w:rsidRDefault="00930546" w:rsidP="009305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546" w:rsidRDefault="00930546" w:rsidP="009305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0546" w:rsidRDefault="00930546" w:rsidP="009305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области музыкального воспитания велась работа по четырем направлениям: слушание и восприятие,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звуковысотная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точность, музыкально-</w:t>
      </w:r>
      <w:proofErr w:type="gramStart"/>
      <w:r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, игра на музыкальных инструментах. Наиболее высокие результаты показали дети по разделу - музыкально-</w:t>
      </w:r>
      <w:proofErr w:type="gramStart"/>
      <w:r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несколько ниже результаты по разделу -  слушание и восприятие,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звуковысотная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точность, наиболее низкие результаты по разделу - игра на музыкальных инструментах.</w:t>
      </w:r>
    </w:p>
    <w:p w:rsidR="00930546" w:rsidRDefault="00930546" w:rsidP="009305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0546" w:rsidRDefault="00930546" w:rsidP="00B02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детей родному и татарскому языку по новому УМК в организованной форме проходило со средней группой. По разделу «Словарная работа» по детскому саду высокий уровень развития составляет 63%, средний уровень составляет 23%, низкий уровень составляет 14%. Низкий уровень показывают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плохо посещающие детский сад, часто болеющие, такие дети могут реализовать свой потенциал лишь при условии вовремя начатого обучения. По разделу «Связная речь» по детскому саду высокий уровень 55%, средний уровень 25%, низкий уровень 20%. Большинство детей умеют рассказывать по образцу, слушать и выполнять инструкции педагога, владеют диалогической и монологической речью. Низкий уровень развития показывают часто болеющие дети и дети с нарушением в развитии</w:t>
      </w:r>
      <w:r w:rsidR="00B02EC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546" w:rsidRDefault="00930546" w:rsidP="00930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5A53" w:rsidRDefault="00FB5A53" w:rsidP="0093054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5A53" w:rsidRDefault="00FB5A53" w:rsidP="0093054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5A53" w:rsidRDefault="00FB5A53" w:rsidP="0093054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5A53" w:rsidRDefault="00FB5A53" w:rsidP="0093054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0546" w:rsidRDefault="00930546" w:rsidP="0093054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Анализ нервно – психического развития детей </w:t>
      </w:r>
    </w:p>
    <w:p w:rsidR="00930546" w:rsidRDefault="00930546" w:rsidP="0093054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второго и третьего года жизни</w:t>
      </w:r>
    </w:p>
    <w:p w:rsidR="00930546" w:rsidRDefault="00930546" w:rsidP="009305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9747" w:type="dxa"/>
        <w:tblLook w:val="04A0"/>
      </w:tblPr>
      <w:tblGrid>
        <w:gridCol w:w="1237"/>
        <w:gridCol w:w="459"/>
        <w:gridCol w:w="459"/>
        <w:gridCol w:w="459"/>
        <w:gridCol w:w="456"/>
        <w:gridCol w:w="459"/>
        <w:gridCol w:w="459"/>
        <w:gridCol w:w="459"/>
        <w:gridCol w:w="459"/>
        <w:gridCol w:w="459"/>
        <w:gridCol w:w="456"/>
        <w:gridCol w:w="459"/>
        <w:gridCol w:w="459"/>
        <w:gridCol w:w="459"/>
        <w:gridCol w:w="459"/>
        <w:gridCol w:w="459"/>
        <w:gridCol w:w="456"/>
        <w:gridCol w:w="459"/>
        <w:gridCol w:w="459"/>
        <w:gridCol w:w="506"/>
      </w:tblGrid>
      <w:tr w:rsidR="00930546" w:rsidTr="00930546">
        <w:tc>
          <w:tcPr>
            <w:tcW w:w="12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8190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3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930546" w:rsidRDefault="00930546" w:rsidP="00930546">
            <w:pPr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0546" w:rsidTr="00930546">
        <w:trPr>
          <w:trHeight w:val="16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546" w:rsidRDefault="00930546" w:rsidP="009305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3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546" w:rsidRDefault="00930546" w:rsidP="009305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0546" w:rsidTr="00930546">
        <w:trPr>
          <w:cantSplit/>
          <w:trHeight w:val="270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546" w:rsidRDefault="00930546" w:rsidP="009305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0546" w:rsidRDefault="00930546" w:rsidP="00930546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Понимание речи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0546" w:rsidRDefault="00930546" w:rsidP="00930546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Активная речь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0546" w:rsidRDefault="00930546" w:rsidP="00930546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Сенсорное развитие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0546" w:rsidRDefault="00930546" w:rsidP="00930546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Игра и действия с предметами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0546" w:rsidRDefault="00930546" w:rsidP="00930546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Движения 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0546" w:rsidRDefault="00930546" w:rsidP="00930546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Навыки 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0546" w:rsidRDefault="00930546" w:rsidP="00930546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Понимание речи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0546" w:rsidRDefault="00930546" w:rsidP="00930546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Активная речь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0546" w:rsidRDefault="00930546" w:rsidP="00930546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Сенсорное развитие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0546" w:rsidRDefault="00930546" w:rsidP="00930546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Игра и действия с предметами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0546" w:rsidRDefault="00930546" w:rsidP="00930546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Движения 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0546" w:rsidRDefault="00930546" w:rsidP="00930546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Навыки 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0546" w:rsidRDefault="00930546" w:rsidP="00930546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Понимание речи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0546" w:rsidRDefault="00930546" w:rsidP="00930546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Активная речь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0546" w:rsidRDefault="00930546" w:rsidP="00930546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Сенсорное развитие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0546" w:rsidRDefault="00930546" w:rsidP="00930546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Игра и действия с предметами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0546" w:rsidRDefault="00930546" w:rsidP="00930546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Движения 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0546" w:rsidRDefault="00930546" w:rsidP="00930546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Навыки 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30546" w:rsidRDefault="00930546" w:rsidP="00930546">
            <w:pPr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</w:t>
            </w:r>
          </w:p>
        </w:tc>
      </w:tr>
      <w:tr w:rsidR="00930546" w:rsidTr="00930546"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30546" w:rsidTr="00930546"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930546" w:rsidTr="00930546"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0546" w:rsidTr="00930546">
        <w:tc>
          <w:tcPr>
            <w:tcW w:w="1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546" w:rsidRDefault="00930546" w:rsidP="009305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:rsidR="00930546" w:rsidRDefault="00930546" w:rsidP="00930546">
      <w:pPr>
        <w:pStyle w:val="a5"/>
        <w:spacing w:after="0" w:line="240" w:lineRule="auto"/>
        <w:ind w:left="0" w:firstLine="709"/>
        <w:jc w:val="both"/>
      </w:pPr>
    </w:p>
    <w:p w:rsidR="00930546" w:rsidRDefault="00930546" w:rsidP="009305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показатель по детскому саду составил:</w:t>
      </w:r>
    </w:p>
    <w:p w:rsidR="00930546" w:rsidRDefault="00930546" w:rsidP="009305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высоким уровнем развития – 25 человек (45%)</w:t>
      </w:r>
    </w:p>
    <w:p w:rsidR="00930546" w:rsidRDefault="00930546" w:rsidP="009305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со средним уровнем развития – 26 человек (46%)</w:t>
      </w:r>
    </w:p>
    <w:p w:rsidR="00930546" w:rsidRDefault="00930546" w:rsidP="009305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низким уровнем развития – 5 человек (9%)</w:t>
      </w:r>
    </w:p>
    <w:p w:rsidR="00930546" w:rsidRDefault="00930546" w:rsidP="009305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0546" w:rsidRDefault="00930546" w:rsidP="00930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Средний показатель по детскому саду (221человек на конец учебного года))</w:t>
      </w:r>
      <w:proofErr w:type="gramEnd"/>
    </w:p>
    <w:p w:rsidR="00930546" w:rsidRDefault="00930546" w:rsidP="00930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546" w:rsidRDefault="00930546" w:rsidP="009305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высоким уровнем развития – 79человек (36%)</w:t>
      </w:r>
    </w:p>
    <w:p w:rsidR="00930546" w:rsidRDefault="00930546" w:rsidP="009305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со средним уровнем развития – 122 человек (55%)</w:t>
      </w:r>
    </w:p>
    <w:p w:rsidR="00930546" w:rsidRDefault="00930546" w:rsidP="009305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низким уровнем развития – 20 человек (9%)</w:t>
      </w:r>
    </w:p>
    <w:p w:rsidR="00930546" w:rsidRPr="00B02EC1" w:rsidRDefault="00930546" w:rsidP="0093054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0546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Коррекционная работа с детьми логопедических групп проводилась учителями – логопедами Лялиной Л.Ю. и Максимовой И.В. На логопедических занятиях педагоги решали все задачи речевого развития: звукопроизношение, лексика, обогащение словаря, формирование грамматического строя речи, подготовка к обучению в школе. Коррекционная работа осуществлялась на фронтальных, подгрупповых и индивидуальных занятиях. На основании ПМПК по выпуску и набору детей в логопедические группы рекомендовано направить в массовую школу 20 человек, в  том числе с хорошей речью 17 детей, со значительным улучшением 3 человека. В массовый детский сад рекомендовано направить 1 человека с чистой речью. Для продолжения обучения в подготовительной группе оставлены 14 человек (9 </w:t>
      </w:r>
      <w:proofErr w:type="spellStart"/>
      <w:r>
        <w:rPr>
          <w:rFonts w:ascii="Times New Roman" w:hAnsi="Times New Roman" w:cs="Times New Roman"/>
          <w:sz w:val="28"/>
          <w:szCs w:val="28"/>
        </w:rPr>
        <w:t>чселовек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ОНР 3 уровень неосложненный вариант,2 человек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ФФН,МДН, 3 человека- ФФН сложная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дислалия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зачислены вновь  5 человек</w:t>
      </w:r>
    </w:p>
    <w:p w:rsidR="00FB5A53" w:rsidRDefault="00FB5A53" w:rsidP="009305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A53" w:rsidRDefault="00FB5A53" w:rsidP="009305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546" w:rsidRPr="00806CB7" w:rsidRDefault="00930546" w:rsidP="009305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CB7">
        <w:rPr>
          <w:rFonts w:ascii="Times New Roman" w:hAnsi="Times New Roman" w:cs="Times New Roman"/>
          <w:b/>
          <w:sz w:val="28"/>
          <w:szCs w:val="28"/>
        </w:rPr>
        <w:lastRenderedPageBreak/>
        <w:t>ОТЧЕТ об эффективности проведенной работы учителей – логопедов МАДОУ №248</w:t>
      </w:r>
    </w:p>
    <w:p w:rsidR="00930546" w:rsidRPr="00806CB7" w:rsidRDefault="00930546" w:rsidP="009305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CB7">
        <w:rPr>
          <w:rFonts w:ascii="Times New Roman" w:hAnsi="Times New Roman" w:cs="Times New Roman"/>
          <w:b/>
          <w:sz w:val="28"/>
          <w:szCs w:val="28"/>
        </w:rPr>
        <w:t>за 2012-2013 учебный год</w:t>
      </w:r>
    </w:p>
    <w:tbl>
      <w:tblPr>
        <w:tblStyle w:val="a4"/>
        <w:tblW w:w="0" w:type="auto"/>
        <w:tblLayout w:type="fixed"/>
        <w:tblLook w:val="04A0"/>
      </w:tblPr>
      <w:tblGrid>
        <w:gridCol w:w="1384"/>
        <w:gridCol w:w="1125"/>
        <w:gridCol w:w="841"/>
        <w:gridCol w:w="750"/>
        <w:gridCol w:w="805"/>
        <w:gridCol w:w="750"/>
        <w:gridCol w:w="805"/>
        <w:gridCol w:w="750"/>
        <w:gridCol w:w="805"/>
        <w:gridCol w:w="750"/>
        <w:gridCol w:w="806"/>
      </w:tblGrid>
      <w:tr w:rsidR="00930546" w:rsidRPr="00806CB7" w:rsidTr="00930546">
        <w:tc>
          <w:tcPr>
            <w:tcW w:w="1384" w:type="dxa"/>
            <w:vMerge w:val="restart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B7">
              <w:rPr>
                <w:rFonts w:ascii="Times New Roman" w:hAnsi="Times New Roman" w:cs="Times New Roman"/>
                <w:sz w:val="24"/>
                <w:szCs w:val="24"/>
              </w:rPr>
              <w:t>Обследовано детей</w:t>
            </w:r>
          </w:p>
        </w:tc>
        <w:tc>
          <w:tcPr>
            <w:tcW w:w="1966" w:type="dxa"/>
            <w:gridSpan w:val="2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B7">
              <w:rPr>
                <w:rFonts w:ascii="Times New Roman" w:hAnsi="Times New Roman" w:cs="Times New Roman"/>
                <w:sz w:val="24"/>
                <w:szCs w:val="24"/>
              </w:rPr>
              <w:t>Зачислено</w:t>
            </w:r>
          </w:p>
        </w:tc>
        <w:tc>
          <w:tcPr>
            <w:tcW w:w="6221" w:type="dxa"/>
            <w:gridSpan w:val="8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B7">
              <w:rPr>
                <w:rFonts w:ascii="Times New Roman" w:hAnsi="Times New Roman" w:cs="Times New Roman"/>
                <w:sz w:val="24"/>
                <w:szCs w:val="24"/>
              </w:rPr>
              <w:t>По дефектам</w:t>
            </w:r>
          </w:p>
        </w:tc>
      </w:tr>
      <w:tr w:rsidR="00930546" w:rsidRPr="00806CB7" w:rsidTr="00930546">
        <w:tc>
          <w:tcPr>
            <w:tcW w:w="1384" w:type="dxa"/>
            <w:vMerge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restart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6CB7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806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1" w:type="dxa"/>
            <w:vMerge w:val="restart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6CB7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806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5" w:type="dxa"/>
            <w:gridSpan w:val="2"/>
          </w:tcPr>
          <w:p w:rsidR="00930546" w:rsidRPr="00806CB7" w:rsidRDefault="00930546" w:rsidP="00930546">
            <w:pPr>
              <w:ind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6CB7">
              <w:rPr>
                <w:rFonts w:ascii="Times New Roman" w:hAnsi="Times New Roman" w:cs="Times New Roman"/>
                <w:sz w:val="24"/>
                <w:szCs w:val="24"/>
              </w:rPr>
              <w:t>наруш</w:t>
            </w:r>
            <w:proofErr w:type="spellEnd"/>
            <w:r w:rsidRPr="00806C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06CB7">
              <w:rPr>
                <w:rFonts w:ascii="Times New Roman" w:hAnsi="Times New Roman" w:cs="Times New Roman"/>
                <w:sz w:val="24"/>
                <w:szCs w:val="24"/>
              </w:rPr>
              <w:t>произ</w:t>
            </w:r>
            <w:proofErr w:type="spellEnd"/>
          </w:p>
        </w:tc>
        <w:tc>
          <w:tcPr>
            <w:tcW w:w="1555" w:type="dxa"/>
            <w:gridSpan w:val="2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B7">
              <w:rPr>
                <w:rFonts w:ascii="Times New Roman" w:hAnsi="Times New Roman" w:cs="Times New Roman"/>
                <w:sz w:val="24"/>
                <w:szCs w:val="24"/>
              </w:rPr>
              <w:t>ФФНР</w:t>
            </w:r>
          </w:p>
        </w:tc>
        <w:tc>
          <w:tcPr>
            <w:tcW w:w="1555" w:type="dxa"/>
            <w:gridSpan w:val="2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B7">
              <w:rPr>
                <w:rFonts w:ascii="Times New Roman" w:hAnsi="Times New Roman" w:cs="Times New Roman"/>
                <w:sz w:val="24"/>
                <w:szCs w:val="24"/>
              </w:rPr>
              <w:t>ОНР</w:t>
            </w:r>
          </w:p>
        </w:tc>
        <w:tc>
          <w:tcPr>
            <w:tcW w:w="1556" w:type="dxa"/>
            <w:gridSpan w:val="2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B7">
              <w:rPr>
                <w:rFonts w:ascii="Times New Roman" w:hAnsi="Times New Roman" w:cs="Times New Roman"/>
                <w:sz w:val="24"/>
                <w:szCs w:val="24"/>
              </w:rPr>
              <w:t>Заикание</w:t>
            </w:r>
          </w:p>
        </w:tc>
      </w:tr>
      <w:tr w:rsidR="00930546" w:rsidRPr="00806CB7" w:rsidTr="00930546">
        <w:tc>
          <w:tcPr>
            <w:tcW w:w="1384" w:type="dxa"/>
            <w:vMerge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vMerge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B7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</w:tc>
        <w:tc>
          <w:tcPr>
            <w:tcW w:w="805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B7">
              <w:rPr>
                <w:rFonts w:ascii="Times New Roman" w:hAnsi="Times New Roman" w:cs="Times New Roman"/>
                <w:sz w:val="24"/>
                <w:szCs w:val="24"/>
              </w:rPr>
              <w:t>Под.</w:t>
            </w:r>
          </w:p>
        </w:tc>
        <w:tc>
          <w:tcPr>
            <w:tcW w:w="750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B7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</w:tc>
        <w:tc>
          <w:tcPr>
            <w:tcW w:w="805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B7">
              <w:rPr>
                <w:rFonts w:ascii="Times New Roman" w:hAnsi="Times New Roman" w:cs="Times New Roman"/>
                <w:sz w:val="24"/>
                <w:szCs w:val="24"/>
              </w:rPr>
              <w:t>Под.</w:t>
            </w:r>
          </w:p>
        </w:tc>
        <w:tc>
          <w:tcPr>
            <w:tcW w:w="750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B7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</w:tc>
        <w:tc>
          <w:tcPr>
            <w:tcW w:w="805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B7">
              <w:rPr>
                <w:rFonts w:ascii="Times New Roman" w:hAnsi="Times New Roman" w:cs="Times New Roman"/>
                <w:sz w:val="24"/>
                <w:szCs w:val="24"/>
              </w:rPr>
              <w:t>Под.</w:t>
            </w:r>
          </w:p>
        </w:tc>
        <w:tc>
          <w:tcPr>
            <w:tcW w:w="750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B7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</w:tc>
        <w:tc>
          <w:tcPr>
            <w:tcW w:w="806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B7">
              <w:rPr>
                <w:rFonts w:ascii="Times New Roman" w:hAnsi="Times New Roman" w:cs="Times New Roman"/>
                <w:sz w:val="24"/>
                <w:szCs w:val="24"/>
              </w:rPr>
              <w:t>Под.</w:t>
            </w:r>
          </w:p>
        </w:tc>
      </w:tr>
      <w:tr w:rsidR="00930546" w:rsidRPr="00806CB7" w:rsidTr="00930546">
        <w:tc>
          <w:tcPr>
            <w:tcW w:w="1384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B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5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B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1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0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5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5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5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C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30546" w:rsidRPr="00806CB7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0546" w:rsidRPr="00806CB7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17"/>
        <w:gridCol w:w="694"/>
        <w:gridCol w:w="536"/>
        <w:gridCol w:w="684"/>
        <w:gridCol w:w="536"/>
        <w:gridCol w:w="684"/>
        <w:gridCol w:w="536"/>
        <w:gridCol w:w="684"/>
        <w:gridCol w:w="562"/>
        <w:gridCol w:w="684"/>
        <w:gridCol w:w="487"/>
        <w:gridCol w:w="613"/>
        <w:gridCol w:w="487"/>
        <w:gridCol w:w="613"/>
        <w:gridCol w:w="577"/>
        <w:gridCol w:w="613"/>
      </w:tblGrid>
      <w:tr w:rsidR="00930546" w:rsidRPr="00806CB7" w:rsidTr="00930546">
        <w:tc>
          <w:tcPr>
            <w:tcW w:w="1311" w:type="dxa"/>
            <w:gridSpan w:val="2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Выпущено</w:t>
            </w:r>
          </w:p>
        </w:tc>
        <w:tc>
          <w:tcPr>
            <w:tcW w:w="4906" w:type="dxa"/>
            <w:gridSpan w:val="8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По дефектам</w:t>
            </w:r>
          </w:p>
        </w:tc>
        <w:tc>
          <w:tcPr>
            <w:tcW w:w="3354" w:type="dxa"/>
            <w:gridSpan w:val="6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Качество речи</w:t>
            </w:r>
          </w:p>
        </w:tc>
      </w:tr>
      <w:tr w:rsidR="00930546" w:rsidRPr="00806CB7" w:rsidTr="00930546">
        <w:tc>
          <w:tcPr>
            <w:tcW w:w="1311" w:type="dxa"/>
            <w:gridSpan w:val="2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20" w:type="dxa"/>
            <w:gridSpan w:val="2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Наруш</w:t>
            </w:r>
            <w:proofErr w:type="spellEnd"/>
            <w:r w:rsidRPr="00806CB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произ</w:t>
            </w:r>
            <w:proofErr w:type="spellEnd"/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20" w:type="dxa"/>
            <w:gridSpan w:val="2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ФФНР</w:t>
            </w:r>
          </w:p>
        </w:tc>
        <w:tc>
          <w:tcPr>
            <w:tcW w:w="1220" w:type="dxa"/>
            <w:gridSpan w:val="2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ОНР</w:t>
            </w:r>
          </w:p>
        </w:tc>
        <w:tc>
          <w:tcPr>
            <w:tcW w:w="1246" w:type="dxa"/>
            <w:gridSpan w:val="2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Заикание</w:t>
            </w:r>
          </w:p>
        </w:tc>
        <w:tc>
          <w:tcPr>
            <w:tcW w:w="1100" w:type="dxa"/>
            <w:gridSpan w:val="2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С хор</w:t>
            </w:r>
            <w:proofErr w:type="gramStart"/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06CB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ечью</w:t>
            </w:r>
          </w:p>
        </w:tc>
        <w:tc>
          <w:tcPr>
            <w:tcW w:w="1100" w:type="dxa"/>
            <w:gridSpan w:val="2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 xml:space="preserve">Со знач. </w:t>
            </w:r>
            <w:proofErr w:type="spellStart"/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Улучш</w:t>
            </w:r>
            <w:proofErr w:type="spellEnd"/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54" w:type="dxa"/>
            <w:gridSpan w:val="2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Без</w:t>
            </w:r>
            <w:proofErr w:type="gramStart"/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лучш</w:t>
            </w:r>
            <w:proofErr w:type="spellEnd"/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30546" w:rsidRPr="00806CB7" w:rsidTr="00930546">
        <w:tc>
          <w:tcPr>
            <w:tcW w:w="617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Ст.</w:t>
            </w:r>
          </w:p>
        </w:tc>
        <w:tc>
          <w:tcPr>
            <w:tcW w:w="694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Под.</w:t>
            </w:r>
          </w:p>
        </w:tc>
        <w:tc>
          <w:tcPr>
            <w:tcW w:w="536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Ст.</w:t>
            </w:r>
          </w:p>
        </w:tc>
        <w:tc>
          <w:tcPr>
            <w:tcW w:w="684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Под.</w:t>
            </w:r>
          </w:p>
        </w:tc>
        <w:tc>
          <w:tcPr>
            <w:tcW w:w="536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Ст.</w:t>
            </w:r>
          </w:p>
        </w:tc>
        <w:tc>
          <w:tcPr>
            <w:tcW w:w="684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Под.</w:t>
            </w:r>
          </w:p>
        </w:tc>
        <w:tc>
          <w:tcPr>
            <w:tcW w:w="536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Ст.</w:t>
            </w:r>
          </w:p>
        </w:tc>
        <w:tc>
          <w:tcPr>
            <w:tcW w:w="684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Под.</w:t>
            </w:r>
          </w:p>
        </w:tc>
        <w:tc>
          <w:tcPr>
            <w:tcW w:w="562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Ст.</w:t>
            </w:r>
          </w:p>
        </w:tc>
        <w:tc>
          <w:tcPr>
            <w:tcW w:w="684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Под.</w:t>
            </w:r>
          </w:p>
        </w:tc>
        <w:tc>
          <w:tcPr>
            <w:tcW w:w="487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Ст.</w:t>
            </w:r>
          </w:p>
        </w:tc>
        <w:tc>
          <w:tcPr>
            <w:tcW w:w="613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Под.</w:t>
            </w:r>
          </w:p>
        </w:tc>
        <w:tc>
          <w:tcPr>
            <w:tcW w:w="487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Ст.</w:t>
            </w:r>
          </w:p>
        </w:tc>
        <w:tc>
          <w:tcPr>
            <w:tcW w:w="613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Под.</w:t>
            </w:r>
          </w:p>
        </w:tc>
        <w:tc>
          <w:tcPr>
            <w:tcW w:w="577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Ст.</w:t>
            </w:r>
          </w:p>
        </w:tc>
        <w:tc>
          <w:tcPr>
            <w:tcW w:w="577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Под.</w:t>
            </w:r>
          </w:p>
        </w:tc>
      </w:tr>
      <w:tr w:rsidR="00930546" w:rsidRPr="00806CB7" w:rsidTr="00930546">
        <w:tc>
          <w:tcPr>
            <w:tcW w:w="617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94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4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6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4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6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4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2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4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7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3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87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3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7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7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930546" w:rsidRPr="00806CB7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0546" w:rsidRPr="00806CB7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831"/>
        <w:gridCol w:w="797"/>
        <w:gridCol w:w="797"/>
        <w:gridCol w:w="797"/>
        <w:gridCol w:w="797"/>
        <w:gridCol w:w="798"/>
        <w:gridCol w:w="798"/>
        <w:gridCol w:w="798"/>
        <w:gridCol w:w="798"/>
        <w:gridCol w:w="798"/>
        <w:gridCol w:w="798"/>
        <w:gridCol w:w="798"/>
      </w:tblGrid>
      <w:tr w:rsidR="00930546" w:rsidRPr="00806CB7" w:rsidTr="00930546">
        <w:tc>
          <w:tcPr>
            <w:tcW w:w="3222" w:type="dxa"/>
            <w:gridSpan w:val="4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Рекомендовать, направить</w:t>
            </w:r>
          </w:p>
        </w:tc>
        <w:tc>
          <w:tcPr>
            <w:tcW w:w="3191" w:type="dxa"/>
            <w:gridSpan w:val="4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Оставлены</w:t>
            </w:r>
            <w:proofErr w:type="gramEnd"/>
          </w:p>
        </w:tc>
        <w:tc>
          <w:tcPr>
            <w:tcW w:w="3192" w:type="dxa"/>
            <w:gridSpan w:val="4"/>
            <w:vMerge w:val="restart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Выбыли в течени</w:t>
            </w:r>
            <w:proofErr w:type="gramStart"/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806CB7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</w:tr>
      <w:tr w:rsidR="00930546" w:rsidRPr="00806CB7" w:rsidTr="00930546">
        <w:tc>
          <w:tcPr>
            <w:tcW w:w="831" w:type="dxa"/>
            <w:vMerge w:val="restart"/>
            <w:textDirection w:val="btLr"/>
          </w:tcPr>
          <w:p w:rsidR="00930546" w:rsidRPr="00806CB7" w:rsidRDefault="00930546" w:rsidP="0093054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В массовую школу</w:t>
            </w:r>
          </w:p>
        </w:tc>
        <w:tc>
          <w:tcPr>
            <w:tcW w:w="797" w:type="dxa"/>
            <w:vMerge w:val="restart"/>
            <w:textDirection w:val="btLr"/>
          </w:tcPr>
          <w:p w:rsidR="00930546" w:rsidRPr="00806CB7" w:rsidRDefault="00930546" w:rsidP="0093054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В масс</w:t>
            </w:r>
            <w:proofErr w:type="gramStart"/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06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  <w:r w:rsidRPr="00806CB7">
              <w:rPr>
                <w:rFonts w:ascii="Times New Roman" w:hAnsi="Times New Roman" w:cs="Times New Roman"/>
                <w:sz w:val="20"/>
                <w:szCs w:val="20"/>
              </w:rPr>
              <w:t xml:space="preserve">колу с занятиями на </w:t>
            </w:r>
            <w:proofErr w:type="spellStart"/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логопункте</w:t>
            </w:r>
            <w:proofErr w:type="spellEnd"/>
          </w:p>
        </w:tc>
        <w:tc>
          <w:tcPr>
            <w:tcW w:w="797" w:type="dxa"/>
            <w:vMerge w:val="restart"/>
            <w:textDirection w:val="btLr"/>
          </w:tcPr>
          <w:p w:rsidR="00930546" w:rsidRPr="00806CB7" w:rsidRDefault="00930546" w:rsidP="0093054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В специальную школу</w:t>
            </w:r>
          </w:p>
        </w:tc>
        <w:tc>
          <w:tcPr>
            <w:tcW w:w="797" w:type="dxa"/>
            <w:vMerge w:val="restart"/>
            <w:textDirection w:val="btLr"/>
          </w:tcPr>
          <w:p w:rsidR="00930546" w:rsidRPr="00806CB7" w:rsidRDefault="00930546" w:rsidP="0093054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В массовый детский сад</w:t>
            </w:r>
          </w:p>
        </w:tc>
        <w:tc>
          <w:tcPr>
            <w:tcW w:w="1595" w:type="dxa"/>
            <w:gridSpan w:val="2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продолж</w:t>
            </w:r>
            <w:proofErr w:type="spellEnd"/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. обучения</w:t>
            </w:r>
          </w:p>
        </w:tc>
        <w:tc>
          <w:tcPr>
            <w:tcW w:w="1596" w:type="dxa"/>
            <w:gridSpan w:val="2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На повторный год</w:t>
            </w:r>
          </w:p>
        </w:tc>
        <w:tc>
          <w:tcPr>
            <w:tcW w:w="3192" w:type="dxa"/>
            <w:gridSpan w:val="4"/>
            <w:vMerge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0546" w:rsidRPr="00806CB7" w:rsidTr="00930546">
        <w:tc>
          <w:tcPr>
            <w:tcW w:w="831" w:type="dxa"/>
            <w:vMerge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dxa"/>
            <w:vMerge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dxa"/>
            <w:vMerge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dxa"/>
            <w:vMerge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  <w:gridSpan w:val="2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ОНР</w:t>
            </w:r>
          </w:p>
        </w:tc>
        <w:tc>
          <w:tcPr>
            <w:tcW w:w="1596" w:type="dxa"/>
            <w:gridSpan w:val="2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ФФНР</w:t>
            </w:r>
          </w:p>
        </w:tc>
        <w:tc>
          <w:tcPr>
            <w:tcW w:w="1596" w:type="dxa"/>
            <w:gridSpan w:val="2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ФФНР</w:t>
            </w:r>
          </w:p>
        </w:tc>
        <w:tc>
          <w:tcPr>
            <w:tcW w:w="1596" w:type="dxa"/>
            <w:gridSpan w:val="2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ОНР</w:t>
            </w:r>
          </w:p>
        </w:tc>
      </w:tr>
      <w:tr w:rsidR="00930546" w:rsidRPr="00806CB7" w:rsidTr="00930546">
        <w:trPr>
          <w:trHeight w:val="783"/>
        </w:trPr>
        <w:tc>
          <w:tcPr>
            <w:tcW w:w="831" w:type="dxa"/>
            <w:vMerge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dxa"/>
            <w:vMerge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dxa"/>
            <w:vMerge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dxa"/>
            <w:vMerge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Ст.</w:t>
            </w:r>
          </w:p>
        </w:tc>
        <w:tc>
          <w:tcPr>
            <w:tcW w:w="798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Под.</w:t>
            </w:r>
          </w:p>
        </w:tc>
        <w:tc>
          <w:tcPr>
            <w:tcW w:w="798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Ст.</w:t>
            </w:r>
          </w:p>
        </w:tc>
        <w:tc>
          <w:tcPr>
            <w:tcW w:w="798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Под.</w:t>
            </w:r>
          </w:p>
        </w:tc>
        <w:tc>
          <w:tcPr>
            <w:tcW w:w="798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Ст.</w:t>
            </w:r>
          </w:p>
        </w:tc>
        <w:tc>
          <w:tcPr>
            <w:tcW w:w="798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Под.</w:t>
            </w:r>
          </w:p>
        </w:tc>
        <w:tc>
          <w:tcPr>
            <w:tcW w:w="798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Ст.</w:t>
            </w:r>
          </w:p>
        </w:tc>
        <w:tc>
          <w:tcPr>
            <w:tcW w:w="798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Под.</w:t>
            </w:r>
          </w:p>
        </w:tc>
      </w:tr>
      <w:tr w:rsidR="00930546" w:rsidRPr="00806CB7" w:rsidTr="00930546">
        <w:tc>
          <w:tcPr>
            <w:tcW w:w="831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97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7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7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7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98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8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8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8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CB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8" w:type="dxa"/>
          </w:tcPr>
          <w:p w:rsidR="00930546" w:rsidRPr="00806CB7" w:rsidRDefault="00930546" w:rsidP="00930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2EC1" w:rsidRPr="00E02061" w:rsidRDefault="00B02EC1" w:rsidP="00B02EC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EC1" w:rsidRPr="001F4303" w:rsidRDefault="00B02EC1" w:rsidP="00B02E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303">
        <w:rPr>
          <w:rFonts w:ascii="Times New Roman" w:hAnsi="Times New Roman" w:cs="Times New Roman"/>
          <w:b/>
          <w:sz w:val="28"/>
          <w:szCs w:val="28"/>
        </w:rPr>
        <w:t>Анализ поступления и успеваемости</w:t>
      </w:r>
    </w:p>
    <w:tbl>
      <w:tblPr>
        <w:tblStyle w:val="a4"/>
        <w:tblW w:w="0" w:type="auto"/>
        <w:tblLayout w:type="fixed"/>
        <w:tblLook w:val="04A0"/>
      </w:tblPr>
      <w:tblGrid>
        <w:gridCol w:w="959"/>
        <w:gridCol w:w="709"/>
        <w:gridCol w:w="2193"/>
        <w:gridCol w:w="1140"/>
        <w:gridCol w:w="1534"/>
        <w:gridCol w:w="1046"/>
        <w:gridCol w:w="967"/>
        <w:gridCol w:w="1023"/>
      </w:tblGrid>
      <w:tr w:rsidR="00B02EC1" w:rsidRPr="00384B85" w:rsidTr="0080779E">
        <w:tc>
          <w:tcPr>
            <w:tcW w:w="959" w:type="dxa"/>
            <w:vMerge w:val="restart"/>
          </w:tcPr>
          <w:p w:rsidR="00B02EC1" w:rsidRPr="00B10D0C" w:rsidRDefault="00B02EC1" w:rsidP="0080779E">
            <w:pPr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D0C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709" w:type="dxa"/>
            <w:vMerge w:val="restart"/>
          </w:tcPr>
          <w:p w:rsidR="00B02EC1" w:rsidRPr="00B10D0C" w:rsidRDefault="00B02EC1" w:rsidP="0080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D0C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867" w:type="dxa"/>
            <w:gridSpan w:val="3"/>
          </w:tcPr>
          <w:p w:rsidR="00B02EC1" w:rsidRPr="00B10D0C" w:rsidRDefault="00B02EC1" w:rsidP="0080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D0C">
              <w:rPr>
                <w:rFonts w:ascii="Times New Roman" w:hAnsi="Times New Roman" w:cs="Times New Roman"/>
                <w:sz w:val="24"/>
                <w:szCs w:val="24"/>
              </w:rPr>
              <w:t>поступили</w:t>
            </w:r>
          </w:p>
        </w:tc>
        <w:tc>
          <w:tcPr>
            <w:tcW w:w="3036" w:type="dxa"/>
            <w:gridSpan w:val="3"/>
          </w:tcPr>
          <w:p w:rsidR="00B02EC1" w:rsidRPr="00B10D0C" w:rsidRDefault="00B02EC1" w:rsidP="0080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D0C">
              <w:rPr>
                <w:rFonts w:ascii="Times New Roman" w:hAnsi="Times New Roman" w:cs="Times New Roman"/>
                <w:sz w:val="24"/>
                <w:szCs w:val="24"/>
              </w:rPr>
              <w:t>учатся</w:t>
            </w:r>
          </w:p>
        </w:tc>
      </w:tr>
      <w:tr w:rsidR="00B02EC1" w:rsidRPr="00384B85" w:rsidTr="0080779E">
        <w:tc>
          <w:tcPr>
            <w:tcW w:w="959" w:type="dxa"/>
            <w:vMerge/>
          </w:tcPr>
          <w:p w:rsidR="00B02EC1" w:rsidRPr="00B10D0C" w:rsidRDefault="00B02EC1" w:rsidP="0080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02EC1" w:rsidRPr="00B10D0C" w:rsidRDefault="00B02EC1" w:rsidP="0080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:rsidR="00B02EC1" w:rsidRPr="00B10D0C" w:rsidRDefault="00B02EC1" w:rsidP="0080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D0C">
              <w:rPr>
                <w:rFonts w:ascii="Times New Roman" w:hAnsi="Times New Roman" w:cs="Times New Roman"/>
                <w:sz w:val="24"/>
                <w:szCs w:val="24"/>
              </w:rPr>
              <w:t>В общеобразовательной школе</w:t>
            </w:r>
          </w:p>
        </w:tc>
        <w:tc>
          <w:tcPr>
            <w:tcW w:w="1140" w:type="dxa"/>
          </w:tcPr>
          <w:p w:rsidR="00B02EC1" w:rsidRPr="00B10D0C" w:rsidRDefault="00B02EC1" w:rsidP="0080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D0C">
              <w:rPr>
                <w:rFonts w:ascii="Times New Roman" w:hAnsi="Times New Roman" w:cs="Times New Roman"/>
                <w:sz w:val="24"/>
                <w:szCs w:val="24"/>
              </w:rPr>
              <w:t>Лицеи, гимназии</w:t>
            </w:r>
          </w:p>
        </w:tc>
        <w:tc>
          <w:tcPr>
            <w:tcW w:w="1534" w:type="dxa"/>
          </w:tcPr>
          <w:p w:rsidR="00B02EC1" w:rsidRPr="00B10D0C" w:rsidRDefault="00B02EC1" w:rsidP="0080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D0C">
              <w:rPr>
                <w:rFonts w:ascii="Times New Roman" w:hAnsi="Times New Roman" w:cs="Times New Roman"/>
                <w:sz w:val="24"/>
                <w:szCs w:val="24"/>
              </w:rPr>
              <w:t>Школы с углубленным изучением предметов</w:t>
            </w:r>
          </w:p>
        </w:tc>
        <w:tc>
          <w:tcPr>
            <w:tcW w:w="1046" w:type="dxa"/>
          </w:tcPr>
          <w:p w:rsidR="00B02EC1" w:rsidRPr="00B10D0C" w:rsidRDefault="00B02EC1" w:rsidP="0080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D0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довлет</w:t>
            </w:r>
            <w:proofErr w:type="spellEnd"/>
          </w:p>
        </w:tc>
        <w:tc>
          <w:tcPr>
            <w:tcW w:w="967" w:type="dxa"/>
          </w:tcPr>
          <w:p w:rsidR="00B02EC1" w:rsidRPr="00B10D0C" w:rsidRDefault="00B02EC1" w:rsidP="0080779E">
            <w:pPr>
              <w:ind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D0C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1023" w:type="dxa"/>
          </w:tcPr>
          <w:p w:rsidR="00B02EC1" w:rsidRPr="00B10D0C" w:rsidRDefault="00B02EC1" w:rsidP="0080779E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D0C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B02EC1" w:rsidRPr="00384B85" w:rsidTr="0080779E">
        <w:tc>
          <w:tcPr>
            <w:tcW w:w="959" w:type="dxa"/>
          </w:tcPr>
          <w:p w:rsidR="00B02EC1" w:rsidRPr="00B10D0C" w:rsidRDefault="00B02EC1" w:rsidP="0080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  <w:tc>
          <w:tcPr>
            <w:tcW w:w="709" w:type="dxa"/>
          </w:tcPr>
          <w:p w:rsidR="00B02EC1" w:rsidRPr="00B10D0C" w:rsidRDefault="00B02EC1" w:rsidP="0080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93" w:type="dxa"/>
          </w:tcPr>
          <w:p w:rsidR="00B02EC1" w:rsidRPr="00B10D0C" w:rsidRDefault="00B02EC1" w:rsidP="0080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0" w:type="dxa"/>
          </w:tcPr>
          <w:p w:rsidR="00B02EC1" w:rsidRPr="00B10D0C" w:rsidRDefault="00B02EC1" w:rsidP="0080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4" w:type="dxa"/>
          </w:tcPr>
          <w:p w:rsidR="00B02EC1" w:rsidRPr="00B10D0C" w:rsidRDefault="00B02EC1" w:rsidP="0080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6" w:type="dxa"/>
          </w:tcPr>
          <w:p w:rsidR="00B02EC1" w:rsidRPr="00B10D0C" w:rsidRDefault="00B02EC1" w:rsidP="0080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7" w:type="dxa"/>
          </w:tcPr>
          <w:p w:rsidR="00B02EC1" w:rsidRPr="00B10D0C" w:rsidRDefault="00B02EC1" w:rsidP="0080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3" w:type="dxa"/>
          </w:tcPr>
          <w:p w:rsidR="00B02EC1" w:rsidRPr="00B10D0C" w:rsidRDefault="00B02EC1" w:rsidP="0080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02EC1" w:rsidRPr="00384B85" w:rsidTr="0080779E">
        <w:tc>
          <w:tcPr>
            <w:tcW w:w="959" w:type="dxa"/>
          </w:tcPr>
          <w:p w:rsidR="00B02EC1" w:rsidRPr="00B10D0C" w:rsidRDefault="00B02EC1" w:rsidP="0080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709" w:type="dxa"/>
          </w:tcPr>
          <w:p w:rsidR="00B02EC1" w:rsidRPr="00B10D0C" w:rsidRDefault="00B02EC1" w:rsidP="0080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93" w:type="dxa"/>
          </w:tcPr>
          <w:p w:rsidR="00B02EC1" w:rsidRDefault="00B02EC1" w:rsidP="0080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02EC1" w:rsidRPr="00B10D0C" w:rsidRDefault="00B02EC1" w:rsidP="0080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B02EC1" w:rsidRPr="00B10D0C" w:rsidRDefault="00B02EC1" w:rsidP="0080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4" w:type="dxa"/>
          </w:tcPr>
          <w:p w:rsidR="00B02EC1" w:rsidRPr="00B10D0C" w:rsidRDefault="00B02EC1" w:rsidP="0080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21</w:t>
            </w:r>
          </w:p>
        </w:tc>
        <w:tc>
          <w:tcPr>
            <w:tcW w:w="1046" w:type="dxa"/>
          </w:tcPr>
          <w:p w:rsidR="00B02EC1" w:rsidRPr="00B10D0C" w:rsidRDefault="00B02EC1" w:rsidP="0080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7" w:type="dxa"/>
          </w:tcPr>
          <w:p w:rsidR="00B02EC1" w:rsidRPr="00B10D0C" w:rsidRDefault="00B02EC1" w:rsidP="0080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3" w:type="dxa"/>
          </w:tcPr>
          <w:p w:rsidR="00B02EC1" w:rsidRPr="00B10D0C" w:rsidRDefault="00B02EC1" w:rsidP="00807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B02EC1" w:rsidRDefault="00B02EC1" w:rsidP="00B02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0546" w:rsidRPr="00806CB7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0546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учебного года педагогами велась целенаправленная дифференцированная работа с родителями.  Использовались такие формы работы: родительские собрания, беседы, выпускались газеты для родителей, оформлялись и проводились консультации. В каждой возрастной группе оформлен информационный стенд для родителей. Взаимодействие с родителями осуществляется по принципу активного вовлечения родителей в педагогический процесс через разнообразные формы работы.</w:t>
      </w:r>
    </w:p>
    <w:p w:rsidR="00930546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0546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 итоги по результатам анализа образовательной ситуации в МАДОУ, можно сделать вывод о том, что 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30546" w:rsidRDefault="00930546" w:rsidP="00930546">
      <w:pPr>
        <w:pStyle w:val="a5"/>
        <w:numPr>
          <w:ilvl w:val="0"/>
          <w:numId w:val="5"/>
        </w:numPr>
        <w:spacing w:after="0"/>
        <w:contextualSpacing/>
        <w:jc w:val="both"/>
      </w:pPr>
      <w:r>
        <w:t>В детском саду созданы условия для полноценного проживания ребенком дошкольного детства</w:t>
      </w:r>
    </w:p>
    <w:p w:rsidR="00930546" w:rsidRDefault="00930546" w:rsidP="00930546">
      <w:pPr>
        <w:pStyle w:val="a5"/>
        <w:numPr>
          <w:ilvl w:val="0"/>
          <w:numId w:val="5"/>
        </w:numPr>
        <w:spacing w:after="0"/>
        <w:contextualSpacing/>
        <w:jc w:val="both"/>
      </w:pPr>
      <w:r>
        <w:lastRenderedPageBreak/>
        <w:t>Педагогический коллектив имеет высокий образовательный и профессиональный уровень</w:t>
      </w:r>
    </w:p>
    <w:p w:rsidR="00930546" w:rsidRDefault="00930546" w:rsidP="00930546">
      <w:pPr>
        <w:pStyle w:val="a5"/>
        <w:numPr>
          <w:ilvl w:val="0"/>
          <w:numId w:val="5"/>
        </w:numPr>
        <w:spacing w:after="0"/>
        <w:contextualSpacing/>
        <w:jc w:val="both"/>
      </w:pPr>
      <w:r>
        <w:t>По результатам оценки деятельности МАДОУ родителями 90% довольны работой педагогического коллектива</w:t>
      </w:r>
    </w:p>
    <w:p w:rsidR="00930546" w:rsidRDefault="00930546" w:rsidP="00930546">
      <w:pPr>
        <w:pStyle w:val="a5"/>
        <w:numPr>
          <w:ilvl w:val="0"/>
          <w:numId w:val="5"/>
        </w:numPr>
        <w:spacing w:after="0"/>
        <w:contextualSpacing/>
        <w:jc w:val="both"/>
      </w:pPr>
      <w:r>
        <w:t>Реализуя основную общеобразовательную программу, дети имеют равные стартовые возможности при поступлении в начальную школу</w:t>
      </w:r>
    </w:p>
    <w:p w:rsidR="00930546" w:rsidRDefault="00930546" w:rsidP="00930546">
      <w:pPr>
        <w:pStyle w:val="a5"/>
        <w:numPr>
          <w:ilvl w:val="0"/>
          <w:numId w:val="5"/>
        </w:numPr>
        <w:spacing w:after="0"/>
        <w:contextualSpacing/>
        <w:jc w:val="both"/>
      </w:pPr>
      <w:r>
        <w:t>В детском саду создана инновационная система управления</w:t>
      </w:r>
    </w:p>
    <w:p w:rsidR="00930546" w:rsidRDefault="00930546" w:rsidP="00930546">
      <w:pPr>
        <w:pStyle w:val="a5"/>
        <w:numPr>
          <w:ilvl w:val="0"/>
          <w:numId w:val="5"/>
        </w:numPr>
        <w:spacing w:after="0"/>
        <w:contextualSpacing/>
        <w:jc w:val="both"/>
      </w:pPr>
      <w:r>
        <w:t>Детский сад реализует новый хозяйственный механизм, предоставляет дополнительные образовательные услуги</w:t>
      </w:r>
    </w:p>
    <w:p w:rsidR="00930546" w:rsidRDefault="00930546" w:rsidP="00930546">
      <w:pPr>
        <w:pStyle w:val="a5"/>
        <w:numPr>
          <w:ilvl w:val="0"/>
          <w:numId w:val="5"/>
        </w:numPr>
        <w:spacing w:after="0"/>
        <w:contextualSpacing/>
        <w:jc w:val="both"/>
      </w:pPr>
      <w:r>
        <w:t>Детский сад работает в инновационном режиме, реализует образовательную  программу, внедряет в работу с детьми метод проектов и принцип интеграции образовательных областей.</w:t>
      </w:r>
    </w:p>
    <w:p w:rsidR="00930546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3A7B">
        <w:rPr>
          <w:rFonts w:ascii="Times New Roman" w:hAnsi="Times New Roman" w:cs="Times New Roman"/>
          <w:sz w:val="28"/>
          <w:szCs w:val="28"/>
        </w:rPr>
        <w:t>Вместе с тем существует и проблема:</w:t>
      </w:r>
    </w:p>
    <w:p w:rsidR="00930546" w:rsidRDefault="00930546" w:rsidP="00930546">
      <w:pPr>
        <w:pStyle w:val="a5"/>
        <w:numPr>
          <w:ilvl w:val="0"/>
          <w:numId w:val="6"/>
        </w:numPr>
        <w:spacing w:after="0"/>
        <w:contextualSpacing/>
        <w:jc w:val="both"/>
      </w:pPr>
      <w:r>
        <w:t>Недостаточное финансирование учреждения</w:t>
      </w:r>
    </w:p>
    <w:p w:rsidR="00930546" w:rsidRDefault="00930546" w:rsidP="00930546">
      <w:pPr>
        <w:pStyle w:val="a5"/>
        <w:numPr>
          <w:ilvl w:val="0"/>
          <w:numId w:val="6"/>
        </w:numPr>
        <w:spacing w:after="0"/>
        <w:contextualSpacing/>
        <w:jc w:val="both"/>
      </w:pPr>
      <w:r>
        <w:t>Несовершенная организация воспитательно-образовательного процесса</w:t>
      </w:r>
    </w:p>
    <w:p w:rsidR="00930546" w:rsidRPr="007E1274" w:rsidRDefault="00930546" w:rsidP="00930546">
      <w:pPr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проблем возможно благодаря изменениям позиции воспитателя по отношению к детям; повышение мотивации у педагогов через участие в конкурсах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поддержки, изменения графика работы.</w:t>
      </w:r>
    </w:p>
    <w:p w:rsidR="00930546" w:rsidRDefault="00930546" w:rsidP="00930546">
      <w:pPr>
        <w:pStyle w:val="a5"/>
        <w:spacing w:after="0"/>
        <w:ind w:left="0"/>
        <w:jc w:val="both"/>
      </w:pPr>
    </w:p>
    <w:p w:rsidR="00930546" w:rsidRDefault="00930546" w:rsidP="00930546">
      <w:pPr>
        <w:pStyle w:val="a5"/>
        <w:spacing w:after="0"/>
        <w:ind w:left="0"/>
        <w:jc w:val="both"/>
      </w:pPr>
    </w:p>
    <w:p w:rsidR="00930546" w:rsidRPr="00930546" w:rsidRDefault="00930546" w:rsidP="00930546">
      <w:pPr>
        <w:pStyle w:val="a5"/>
        <w:spacing w:after="0"/>
        <w:ind w:left="0"/>
        <w:jc w:val="both"/>
      </w:pPr>
    </w:p>
    <w:p w:rsidR="00930546" w:rsidRDefault="00930546" w:rsidP="0093054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Pr="00276C03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2013-2014 учебный год</w:t>
      </w:r>
    </w:p>
    <w:p w:rsidR="00930546" w:rsidRDefault="00930546" w:rsidP="009305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0546" w:rsidRPr="004D496E" w:rsidRDefault="00930546" w:rsidP="0093054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496E">
        <w:rPr>
          <w:rFonts w:ascii="Times New Roman" w:hAnsi="Times New Roman" w:cs="Times New Roman"/>
          <w:b/>
          <w:sz w:val="28"/>
          <w:szCs w:val="28"/>
        </w:rPr>
        <w:t>Управленческая деятельность</w:t>
      </w:r>
    </w:p>
    <w:p w:rsidR="00930546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</w:t>
      </w:r>
      <w:r w:rsidRPr="004D49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Повысить профессиональную компетентность педагогов в условиях обновления содержания дошкольного образования.</w:t>
      </w:r>
      <w:r w:rsidRPr="004D49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546" w:rsidRPr="004D496E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9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2</w:t>
      </w:r>
      <w:r w:rsidRPr="004D49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Внедрить программу экспериментальной деятельности «Содействие социально-личностному развитию детей старшего дошкольного возраста при подготовке их к школе»</w:t>
      </w:r>
      <w:r w:rsidRPr="004D49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546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96E">
        <w:rPr>
          <w:rFonts w:ascii="Times New Roman" w:hAnsi="Times New Roman" w:cs="Times New Roman"/>
          <w:sz w:val="28"/>
          <w:szCs w:val="28"/>
        </w:rPr>
        <w:t xml:space="preserve">     3.Повысить качество обучения двум государственным языкам, используя УМК.</w:t>
      </w:r>
    </w:p>
    <w:p w:rsidR="00930546" w:rsidRPr="004D496E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4.Разработать рабочие программы.</w:t>
      </w:r>
    </w:p>
    <w:p w:rsidR="00930546" w:rsidRPr="004D496E" w:rsidRDefault="00930546" w:rsidP="0093054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496E">
        <w:rPr>
          <w:rFonts w:ascii="Times New Roman" w:hAnsi="Times New Roman" w:cs="Times New Roman"/>
          <w:b/>
          <w:sz w:val="28"/>
          <w:szCs w:val="28"/>
        </w:rPr>
        <w:t>Физическое развитие и укрепление здоровья:</w:t>
      </w:r>
    </w:p>
    <w:p w:rsidR="00930546" w:rsidRPr="004D496E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96E">
        <w:rPr>
          <w:rFonts w:ascii="Times New Roman" w:hAnsi="Times New Roman" w:cs="Times New Roman"/>
          <w:sz w:val="28"/>
          <w:szCs w:val="28"/>
        </w:rPr>
        <w:t xml:space="preserve">     1.Усилить  совместную работу медицинского и педагогического персонала по профилактике инфекционных заболеваний и диспансерного наблюдения детей.</w:t>
      </w:r>
      <w:r>
        <w:rPr>
          <w:rFonts w:ascii="Times New Roman" w:hAnsi="Times New Roman" w:cs="Times New Roman"/>
          <w:sz w:val="28"/>
          <w:szCs w:val="28"/>
        </w:rPr>
        <w:t xml:space="preserve"> Проводить медицинское сопровождение детей раннего возраста.</w:t>
      </w:r>
      <w:r w:rsidRPr="004D496E">
        <w:rPr>
          <w:rFonts w:ascii="Times New Roman" w:hAnsi="Times New Roman" w:cs="Times New Roman"/>
          <w:sz w:val="28"/>
          <w:szCs w:val="28"/>
        </w:rPr>
        <w:t xml:space="preserve"> Повысить посещаемость.</w:t>
      </w:r>
    </w:p>
    <w:p w:rsidR="00930546" w:rsidRPr="0011051C" w:rsidRDefault="00930546" w:rsidP="00930546">
      <w:pPr>
        <w:spacing w:after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4D496E">
        <w:rPr>
          <w:rFonts w:ascii="Times New Roman" w:hAnsi="Times New Roman" w:cs="Times New Roman"/>
          <w:sz w:val="28"/>
          <w:szCs w:val="28"/>
        </w:rPr>
        <w:t xml:space="preserve">     2.Внедрить в работу подготовительных групп программу «Разговор о правильном питании. Формировать у детей представление о необходимости </w:t>
      </w:r>
      <w:proofErr w:type="gramStart"/>
      <w:r w:rsidRPr="004D496E">
        <w:rPr>
          <w:rFonts w:ascii="Times New Roman" w:hAnsi="Times New Roman" w:cs="Times New Roman"/>
          <w:sz w:val="28"/>
          <w:szCs w:val="28"/>
        </w:rPr>
        <w:t>заботиться</w:t>
      </w:r>
      <w:proofErr w:type="gramEnd"/>
      <w:r w:rsidRPr="004D496E">
        <w:rPr>
          <w:rFonts w:ascii="Times New Roman" w:hAnsi="Times New Roman" w:cs="Times New Roman"/>
          <w:sz w:val="28"/>
          <w:szCs w:val="28"/>
        </w:rPr>
        <w:t xml:space="preserve"> о своем здоровье</w:t>
      </w:r>
      <w:r w:rsidRPr="0011051C"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p w:rsidR="00930546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3.Совершенствовать физические качества в разнообразных формах двигательной активности.</w:t>
      </w:r>
    </w:p>
    <w:p w:rsidR="00930546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96E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0546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1.Развивать познавательно-исследовательскую  и конструктивную деятельность.</w:t>
      </w:r>
    </w:p>
    <w:p w:rsidR="00930546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2.Формировать элементарные математические представления.</w:t>
      </w:r>
    </w:p>
    <w:p w:rsidR="00930546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3.Использовать индивидуально-дифференцированный подход.</w:t>
      </w:r>
    </w:p>
    <w:p w:rsidR="00930546" w:rsidRPr="004D496E" w:rsidRDefault="00930546" w:rsidP="0093054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496E">
        <w:rPr>
          <w:rFonts w:ascii="Times New Roman" w:hAnsi="Times New Roman" w:cs="Times New Roman"/>
          <w:b/>
          <w:sz w:val="28"/>
          <w:szCs w:val="28"/>
        </w:rPr>
        <w:t>Художественно – эстетическое развитие:</w:t>
      </w:r>
    </w:p>
    <w:p w:rsidR="00930546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1.Развивать танцевально-игровое творчество у детей. </w:t>
      </w:r>
    </w:p>
    <w:p w:rsidR="00930546" w:rsidRPr="00DF793C" w:rsidRDefault="00930546" w:rsidP="0093054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93C">
        <w:rPr>
          <w:rFonts w:ascii="Times New Roman" w:hAnsi="Times New Roman" w:cs="Times New Roman"/>
          <w:b/>
          <w:sz w:val="28"/>
          <w:szCs w:val="28"/>
        </w:rPr>
        <w:t xml:space="preserve">Социально-личностное развитие </w:t>
      </w:r>
      <w:proofErr w:type="spellStart"/>
      <w:proofErr w:type="gramStart"/>
      <w:r w:rsidRPr="00DF793C">
        <w:rPr>
          <w:rFonts w:ascii="Times New Roman" w:hAnsi="Times New Roman" w:cs="Times New Roman"/>
          <w:b/>
          <w:sz w:val="28"/>
          <w:szCs w:val="28"/>
        </w:rPr>
        <w:t>развитие</w:t>
      </w:r>
      <w:proofErr w:type="spellEnd"/>
      <w:proofErr w:type="gramEnd"/>
      <w:r w:rsidRPr="00DF793C">
        <w:rPr>
          <w:rFonts w:ascii="Times New Roman" w:hAnsi="Times New Roman" w:cs="Times New Roman"/>
          <w:b/>
          <w:sz w:val="28"/>
          <w:szCs w:val="28"/>
        </w:rPr>
        <w:t>:</w:t>
      </w:r>
    </w:p>
    <w:p w:rsidR="00930546" w:rsidRDefault="00930546" w:rsidP="0093054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1.Создавать условия для развития творческой активности детей в игре.</w:t>
      </w:r>
    </w:p>
    <w:p w:rsidR="00930546" w:rsidRPr="00516422" w:rsidRDefault="00930546" w:rsidP="0093054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6422">
        <w:rPr>
          <w:rFonts w:ascii="Times New Roman" w:hAnsi="Times New Roman" w:cs="Times New Roman"/>
          <w:b/>
          <w:sz w:val="28"/>
          <w:szCs w:val="28"/>
        </w:rPr>
        <w:t xml:space="preserve"> Работа с родителями:</w:t>
      </w:r>
    </w:p>
    <w:p w:rsidR="00930546" w:rsidRDefault="00930546" w:rsidP="0093054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1.Оказывать помощь родителям по вопросам воспитания и развития ребенка.  </w:t>
      </w:r>
    </w:p>
    <w:p w:rsidR="00930546" w:rsidRDefault="00930546" w:rsidP="0093054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2.Вести просветительскую деятельность по вопросам морально-нравственного воспитания детей.</w:t>
      </w:r>
    </w:p>
    <w:p w:rsidR="00930546" w:rsidRDefault="00930546" w:rsidP="0093054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930546" w:rsidRPr="00516422" w:rsidRDefault="00930546" w:rsidP="0093054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16422">
        <w:rPr>
          <w:rFonts w:ascii="Times New Roman" w:hAnsi="Times New Roman" w:cs="Times New Roman"/>
          <w:b/>
          <w:sz w:val="28"/>
          <w:szCs w:val="28"/>
        </w:rPr>
        <w:t>Предшкольная</w:t>
      </w:r>
      <w:proofErr w:type="spellEnd"/>
      <w:r w:rsidRPr="00516422">
        <w:rPr>
          <w:rFonts w:ascii="Times New Roman" w:hAnsi="Times New Roman" w:cs="Times New Roman"/>
          <w:b/>
          <w:sz w:val="28"/>
          <w:szCs w:val="28"/>
        </w:rPr>
        <w:t xml:space="preserve"> подготовка:</w:t>
      </w:r>
    </w:p>
    <w:p w:rsidR="00930546" w:rsidRDefault="00930546" w:rsidP="0093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у детей предпосылки для осознанного и осмысленного отношения к будущей учебной деятельности через умение управлять своим поведением и общением, действовать по образцу, ставить цель, находить способы решения, контролировать свои действия </w:t>
      </w:r>
    </w:p>
    <w:p w:rsidR="00930546" w:rsidRDefault="00930546" w:rsidP="0093054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056BF" w:rsidRDefault="00D056BF" w:rsidP="00D056BF">
      <w:pPr>
        <w:pStyle w:val="a3"/>
      </w:pPr>
    </w:p>
    <w:p w:rsidR="00D056BF" w:rsidRDefault="00D056BF" w:rsidP="00D056BF">
      <w:pPr>
        <w:pStyle w:val="a3"/>
      </w:pPr>
    </w:p>
    <w:p w:rsidR="00D056BF" w:rsidRDefault="00D056BF" w:rsidP="00D056BF">
      <w:pPr>
        <w:pStyle w:val="a3"/>
      </w:pPr>
      <w:r>
        <w:t xml:space="preserve"> </w:t>
      </w:r>
    </w:p>
    <w:p w:rsidR="00895B8A" w:rsidRDefault="00895B8A" w:rsidP="00D056BF">
      <w:pPr>
        <w:pStyle w:val="a3"/>
      </w:pPr>
      <w:bookmarkStart w:id="0" w:name="_GoBack"/>
      <w:bookmarkEnd w:id="0"/>
    </w:p>
    <w:sectPr w:rsidR="00895B8A" w:rsidSect="00930546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1"/>
        </w:tabs>
        <w:ind w:left="1211" w:hanging="360"/>
      </w:pPr>
      <w:rPr>
        <w:rFonts w:ascii="Symbol" w:hAnsi="Symbol"/>
      </w:rPr>
    </w:lvl>
  </w:abstractNum>
  <w:abstractNum w:abstractNumId="1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F"/>
    <w:multiLevelType w:val="singleLevel"/>
    <w:tmpl w:val="0000000F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1279" w:hanging="360"/>
      </w:pPr>
      <w:rPr>
        <w:rFonts w:ascii="Symbol" w:hAnsi="Symbol"/>
      </w:rPr>
    </w:lvl>
  </w:abstractNum>
  <w:abstractNum w:abstractNumId="3">
    <w:nsid w:val="00000016"/>
    <w:multiLevelType w:val="singleLevel"/>
    <w:tmpl w:val="00000016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1140" w:hanging="360"/>
      </w:pPr>
      <w:rPr>
        <w:rFonts w:ascii="Symbol" w:hAnsi="Symbol"/>
      </w:rPr>
    </w:lvl>
  </w:abstractNum>
  <w:abstractNum w:abstractNumId="4">
    <w:nsid w:val="00000018"/>
    <w:multiLevelType w:val="singleLevel"/>
    <w:tmpl w:val="00000018"/>
    <w:name w:val="WW8Num30"/>
    <w:lvl w:ilvl="0">
      <w:start w:val="1"/>
      <w:numFmt w:val="bullet"/>
      <w:lvlText w:val=""/>
      <w:lvlJc w:val="left"/>
      <w:pPr>
        <w:tabs>
          <w:tab w:val="num" w:pos="0"/>
        </w:tabs>
        <w:ind w:left="1140" w:hanging="360"/>
      </w:pPr>
      <w:rPr>
        <w:rFonts w:ascii="Symbol" w:hAnsi="Symbol"/>
      </w:rPr>
    </w:lvl>
  </w:abstractNum>
  <w:abstractNum w:abstractNumId="5">
    <w:nsid w:val="04416EA3"/>
    <w:multiLevelType w:val="hybridMultilevel"/>
    <w:tmpl w:val="4EA43F18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6">
    <w:nsid w:val="080D1840"/>
    <w:multiLevelType w:val="hybridMultilevel"/>
    <w:tmpl w:val="81340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662F0A"/>
    <w:multiLevelType w:val="hybridMultilevel"/>
    <w:tmpl w:val="C52CD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BC4891"/>
    <w:multiLevelType w:val="hybridMultilevel"/>
    <w:tmpl w:val="2D009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E83721"/>
    <w:multiLevelType w:val="hybridMultilevel"/>
    <w:tmpl w:val="552C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7A39C9"/>
    <w:multiLevelType w:val="hybridMultilevel"/>
    <w:tmpl w:val="21E6ED22"/>
    <w:lvl w:ilvl="0" w:tplc="EA3EC9B2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DE3A97"/>
    <w:multiLevelType w:val="hybridMultilevel"/>
    <w:tmpl w:val="EE2CC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8"/>
  </w:num>
  <w:num w:numId="5">
    <w:abstractNumId w:val="7"/>
  </w:num>
  <w:num w:numId="6">
    <w:abstractNumId w:val="5"/>
  </w:num>
  <w:num w:numId="7">
    <w:abstractNumId w:val="0"/>
  </w:num>
  <w:num w:numId="8">
    <w:abstractNumId w:val="2"/>
  </w:num>
  <w:num w:numId="9">
    <w:abstractNumId w:val="3"/>
  </w:num>
  <w:num w:numId="10">
    <w:abstractNumId w:val="4"/>
  </w:num>
  <w:num w:numId="11">
    <w:abstractNumId w:val="1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6BF"/>
    <w:rsid w:val="00037303"/>
    <w:rsid w:val="00037436"/>
    <w:rsid w:val="00120027"/>
    <w:rsid w:val="00151FE3"/>
    <w:rsid w:val="001D7C10"/>
    <w:rsid w:val="002C36A1"/>
    <w:rsid w:val="002D4393"/>
    <w:rsid w:val="002E5598"/>
    <w:rsid w:val="00311017"/>
    <w:rsid w:val="00337265"/>
    <w:rsid w:val="004612B2"/>
    <w:rsid w:val="00486D3A"/>
    <w:rsid w:val="0049256B"/>
    <w:rsid w:val="004F7102"/>
    <w:rsid w:val="00526035"/>
    <w:rsid w:val="005F75E9"/>
    <w:rsid w:val="00650026"/>
    <w:rsid w:val="00683843"/>
    <w:rsid w:val="00684FA6"/>
    <w:rsid w:val="007177BE"/>
    <w:rsid w:val="00731FC5"/>
    <w:rsid w:val="0080779E"/>
    <w:rsid w:val="0089067C"/>
    <w:rsid w:val="00895B8A"/>
    <w:rsid w:val="00912C00"/>
    <w:rsid w:val="009250BF"/>
    <w:rsid w:val="00930546"/>
    <w:rsid w:val="009674E2"/>
    <w:rsid w:val="0097598A"/>
    <w:rsid w:val="00A24C01"/>
    <w:rsid w:val="00AC7E7D"/>
    <w:rsid w:val="00B02EC1"/>
    <w:rsid w:val="00B1603D"/>
    <w:rsid w:val="00B2482A"/>
    <w:rsid w:val="00BE2E72"/>
    <w:rsid w:val="00C002D1"/>
    <w:rsid w:val="00C352CA"/>
    <w:rsid w:val="00C635E4"/>
    <w:rsid w:val="00CF1516"/>
    <w:rsid w:val="00D056BF"/>
    <w:rsid w:val="00D3784D"/>
    <w:rsid w:val="00D41AA4"/>
    <w:rsid w:val="00DA1ED5"/>
    <w:rsid w:val="00E813BD"/>
    <w:rsid w:val="00EA65E7"/>
    <w:rsid w:val="00F14880"/>
    <w:rsid w:val="00F93F3C"/>
    <w:rsid w:val="00FB5A53"/>
    <w:rsid w:val="00FC7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6BF"/>
    <w:pPr>
      <w:spacing w:after="0" w:line="240" w:lineRule="auto"/>
    </w:pPr>
  </w:style>
  <w:style w:type="table" w:styleId="a4">
    <w:name w:val="Table Grid"/>
    <w:basedOn w:val="a1"/>
    <w:uiPriority w:val="59"/>
    <w:rsid w:val="00D056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37436"/>
    <w:pPr>
      <w:ind w:left="720"/>
    </w:pPr>
    <w:rPr>
      <w:rFonts w:ascii="Times New Roman" w:eastAsia="Calibri" w:hAnsi="Times New Roman" w:cs="Times New Roman"/>
      <w:color w:val="000000"/>
      <w:sz w:val="28"/>
      <w:szCs w:val="28"/>
      <w:lang w:eastAsia="ar-SA"/>
    </w:rPr>
  </w:style>
  <w:style w:type="paragraph" w:styleId="a6">
    <w:name w:val="Normal (Web)"/>
    <w:basedOn w:val="a"/>
    <w:rsid w:val="00AC7E7D"/>
    <w:pPr>
      <w:suppressAutoHyphens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C7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75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F3159-432A-484C-B9AC-14224D5F3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24</Pages>
  <Words>6614</Words>
  <Characters>37704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Мещерякова</cp:lastModifiedBy>
  <cp:revision>7</cp:revision>
  <dcterms:created xsi:type="dcterms:W3CDTF">2013-10-25T15:49:00Z</dcterms:created>
  <dcterms:modified xsi:type="dcterms:W3CDTF">2013-11-05T13:28:00Z</dcterms:modified>
</cp:coreProperties>
</file>